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99746" w14:textId="7F9C02B1" w:rsidR="00A558A6" w:rsidRPr="005C1AD4" w:rsidRDefault="00A558A6">
      <w:pPr>
        <w:jc w:val="right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                                     Za</w:t>
      </w:r>
      <w:r w:rsidR="00040CF0" w:rsidRPr="005C1AD4">
        <w:rPr>
          <w:rFonts w:ascii="Arial" w:hAnsi="Arial" w:cs="Arial"/>
          <w:sz w:val="22"/>
          <w:szCs w:val="22"/>
        </w:rPr>
        <w:t xml:space="preserve">łącznik Nr </w:t>
      </w:r>
      <w:r w:rsidR="00DC5DD1" w:rsidRPr="005C1AD4">
        <w:rPr>
          <w:rFonts w:ascii="Arial" w:hAnsi="Arial" w:cs="Arial"/>
          <w:sz w:val="22"/>
          <w:szCs w:val="22"/>
        </w:rPr>
        <w:t>1</w:t>
      </w:r>
      <w:r w:rsidR="00040CF0" w:rsidRPr="005C1AD4">
        <w:rPr>
          <w:rFonts w:ascii="Arial" w:hAnsi="Arial" w:cs="Arial"/>
          <w:sz w:val="22"/>
          <w:szCs w:val="22"/>
        </w:rPr>
        <w:t xml:space="preserve"> do ogłoszenia </w:t>
      </w:r>
      <w:r w:rsidR="00DC5DD1" w:rsidRPr="005C1AD4">
        <w:rPr>
          <w:rFonts w:ascii="Arial" w:hAnsi="Arial" w:cs="Arial"/>
          <w:sz w:val="22"/>
          <w:szCs w:val="22"/>
        </w:rPr>
        <w:t xml:space="preserve">o przetargu </w:t>
      </w:r>
    </w:p>
    <w:p w14:paraId="485D2BC0" w14:textId="77777777" w:rsidR="00A558A6" w:rsidRPr="005C1AD4" w:rsidRDefault="00A558A6">
      <w:pPr>
        <w:jc w:val="right"/>
        <w:rPr>
          <w:rFonts w:ascii="Arial" w:hAnsi="Arial" w:cs="Arial"/>
          <w:sz w:val="22"/>
          <w:szCs w:val="22"/>
        </w:rPr>
      </w:pPr>
    </w:p>
    <w:p w14:paraId="39643DFE" w14:textId="77777777" w:rsidR="00A558A6" w:rsidRPr="005C1AD4" w:rsidRDefault="00A558A6">
      <w:pPr>
        <w:rPr>
          <w:rFonts w:ascii="Arial" w:hAnsi="Arial" w:cs="Arial"/>
          <w:sz w:val="22"/>
          <w:szCs w:val="22"/>
        </w:rPr>
      </w:pPr>
    </w:p>
    <w:p w14:paraId="55AAF990" w14:textId="77777777" w:rsidR="00A558A6" w:rsidRPr="005C1AD4" w:rsidRDefault="00A558A6">
      <w:pPr>
        <w:pStyle w:val="Nagwek5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Formularz ofertowy - wzór</w:t>
      </w:r>
    </w:p>
    <w:p w14:paraId="1B34DD4F" w14:textId="77777777" w:rsidR="00A558A6" w:rsidRPr="005C1AD4" w:rsidRDefault="00A558A6">
      <w:pPr>
        <w:rPr>
          <w:rFonts w:ascii="Arial" w:hAnsi="Arial" w:cs="Arial"/>
          <w:sz w:val="22"/>
          <w:szCs w:val="22"/>
        </w:rPr>
      </w:pPr>
    </w:p>
    <w:p w14:paraId="561AEAED" w14:textId="77777777" w:rsidR="00A558A6" w:rsidRPr="005C1AD4" w:rsidRDefault="00A558A6">
      <w:pPr>
        <w:pStyle w:val="xl29"/>
        <w:numPr>
          <w:ilvl w:val="2"/>
          <w:numId w:val="18"/>
        </w:numPr>
        <w:tabs>
          <w:tab w:val="num" w:pos="360"/>
        </w:tabs>
        <w:spacing w:before="0" w:beforeAutospacing="0" w:after="0" w:afterAutospacing="0"/>
        <w:ind w:left="360"/>
        <w:rPr>
          <w:rFonts w:eastAsia="Times New Roman" w:cs="Arial"/>
          <w:b w:val="0"/>
          <w:sz w:val="22"/>
          <w:szCs w:val="22"/>
        </w:rPr>
      </w:pPr>
      <w:r w:rsidRPr="005C1AD4">
        <w:rPr>
          <w:rFonts w:eastAsia="Times New Roman" w:cs="Arial"/>
          <w:bCs w:val="0"/>
          <w:sz w:val="22"/>
          <w:szCs w:val="22"/>
        </w:rPr>
        <w:t>SPRZEDAJĄCY:</w:t>
      </w:r>
    </w:p>
    <w:p w14:paraId="61B36E05" w14:textId="77777777" w:rsidR="00A558A6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Wojewódzka Stacja Pogotowia Ratunkowego w Rzeszowie</w:t>
      </w:r>
    </w:p>
    <w:p w14:paraId="3B90B38C" w14:textId="77777777" w:rsidR="005C1AD4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Ul. Poniatowskiego 4</w:t>
      </w:r>
    </w:p>
    <w:p w14:paraId="3944D3C2" w14:textId="77777777" w:rsidR="005C1AD4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 xml:space="preserve">35-026 </w:t>
      </w:r>
      <w:r w:rsidR="00D41CF7">
        <w:rPr>
          <w:rFonts w:ascii="Arial" w:hAnsi="Arial" w:cs="Arial"/>
          <w:b/>
          <w:bCs/>
          <w:sz w:val="22"/>
          <w:szCs w:val="22"/>
        </w:rPr>
        <w:t>R</w:t>
      </w:r>
      <w:r w:rsidRPr="005C1AD4">
        <w:rPr>
          <w:rFonts w:ascii="Arial" w:hAnsi="Arial" w:cs="Arial"/>
          <w:b/>
          <w:bCs/>
          <w:sz w:val="22"/>
          <w:szCs w:val="22"/>
        </w:rPr>
        <w:t>zeszów</w:t>
      </w:r>
    </w:p>
    <w:p w14:paraId="207C8169" w14:textId="77777777" w:rsidR="00A558A6" w:rsidRPr="005C1AD4" w:rsidRDefault="00A558A6">
      <w:pPr>
        <w:pStyle w:val="Nagwek"/>
        <w:jc w:val="both"/>
        <w:rPr>
          <w:rFonts w:ascii="Arial" w:hAnsi="Arial" w:cs="Arial"/>
          <w:sz w:val="22"/>
          <w:szCs w:val="22"/>
        </w:rPr>
      </w:pPr>
    </w:p>
    <w:p w14:paraId="637D5B01" w14:textId="77777777" w:rsidR="00A558A6" w:rsidRPr="005C1AD4" w:rsidRDefault="00A558A6">
      <w:pPr>
        <w:pStyle w:val="Tekstpodstawowy2"/>
        <w:numPr>
          <w:ilvl w:val="0"/>
          <w:numId w:val="18"/>
        </w:numPr>
        <w:tabs>
          <w:tab w:val="clear" w:pos="720"/>
          <w:tab w:val="num" w:pos="360"/>
          <w:tab w:val="num" w:pos="1280"/>
        </w:tabs>
        <w:ind w:left="360"/>
        <w:rPr>
          <w:rFonts w:ascii="Arial" w:hAnsi="Arial" w:cs="Arial"/>
          <w:szCs w:val="22"/>
        </w:rPr>
      </w:pPr>
      <w:r w:rsidRPr="005C1AD4">
        <w:rPr>
          <w:rFonts w:ascii="Arial" w:hAnsi="Arial" w:cs="Arial"/>
          <w:b/>
          <w:szCs w:val="22"/>
        </w:rPr>
        <w:t>OFERENT:</w:t>
      </w:r>
    </w:p>
    <w:p w14:paraId="5B19289A" w14:textId="77777777" w:rsidR="00A558A6" w:rsidRPr="005C1AD4" w:rsidRDefault="00A558A6">
      <w:pPr>
        <w:ind w:firstLine="360"/>
        <w:jc w:val="both"/>
        <w:rPr>
          <w:rFonts w:ascii="Arial" w:hAnsi="Arial" w:cs="Arial"/>
          <w:b/>
          <w:sz w:val="22"/>
          <w:szCs w:val="22"/>
        </w:rPr>
      </w:pPr>
      <w:r w:rsidRPr="005C1AD4">
        <w:rPr>
          <w:rFonts w:ascii="Arial" w:hAnsi="Arial" w:cs="Arial"/>
          <w:b/>
          <w:sz w:val="22"/>
          <w:szCs w:val="22"/>
        </w:rPr>
        <w:t xml:space="preserve">Niniejsza oferta zostaje złożona przez: </w:t>
      </w:r>
    </w:p>
    <w:p w14:paraId="6F3783B8" w14:textId="77777777" w:rsidR="00A558A6" w:rsidRPr="005C1AD4" w:rsidRDefault="00A558A6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3FC519A3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 xml:space="preserve">Nazwa  Oferenta ..................................................................................................................... </w:t>
      </w:r>
    </w:p>
    <w:p w14:paraId="07755C5B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 xml:space="preserve">..................................................................................................................... </w:t>
      </w:r>
    </w:p>
    <w:p w14:paraId="3C64D63E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>Siedziba  Oferenta / adres do korespondencji jeżeli jest inny niż siedziba</w:t>
      </w:r>
    </w:p>
    <w:p w14:paraId="037BD16F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 xml:space="preserve">..................................................................................................................... </w:t>
      </w:r>
    </w:p>
    <w:p w14:paraId="401E38AF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 xml:space="preserve">..................................................................................................................... </w:t>
      </w:r>
    </w:p>
    <w:p w14:paraId="35B98198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>Tel. ...................................................</w:t>
      </w:r>
    </w:p>
    <w:p w14:paraId="1F37C040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en-US"/>
        </w:rPr>
        <w:t xml:space="preserve">e-mail ................................................ </w:t>
      </w:r>
    </w:p>
    <w:p w14:paraId="38D7106C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  <w:lang w:val="en-US"/>
        </w:rPr>
        <w:t>Nr NIP ......</w:t>
      </w:r>
      <w:r w:rsidRPr="005C1AD4">
        <w:rPr>
          <w:rFonts w:ascii="Arial" w:hAnsi="Arial" w:cs="Arial"/>
          <w:color w:val="auto"/>
          <w:sz w:val="22"/>
          <w:szCs w:val="22"/>
        </w:rPr>
        <w:t>..........................................</w:t>
      </w:r>
    </w:p>
    <w:p w14:paraId="2D9DC96A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>REGON ...............................................</w:t>
      </w:r>
    </w:p>
    <w:p w14:paraId="1944BA9B" w14:textId="77777777" w:rsidR="00A558A6" w:rsidRPr="005C1AD4" w:rsidRDefault="00A558A6">
      <w:pPr>
        <w:jc w:val="both"/>
        <w:rPr>
          <w:rFonts w:ascii="Arial" w:hAnsi="Arial" w:cs="Arial"/>
          <w:b/>
          <w:sz w:val="22"/>
          <w:szCs w:val="22"/>
        </w:rPr>
      </w:pPr>
    </w:p>
    <w:p w14:paraId="7CB790A4" w14:textId="748F5F86" w:rsid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W odpowiedzi na ogłoszenie o sprzedaży zamieszczonego na stronie internetowej Sprzedającego, </w:t>
      </w:r>
      <w:r w:rsidRPr="005C1AD4">
        <w:rPr>
          <w:rFonts w:ascii="Arial" w:hAnsi="Arial" w:cs="Arial"/>
          <w:bCs/>
          <w:sz w:val="22"/>
          <w:szCs w:val="22"/>
        </w:rPr>
        <w:t>ja niżej podpisany</w:t>
      </w:r>
      <w:r w:rsidRPr="005C1AD4">
        <w:rPr>
          <w:rFonts w:ascii="Arial" w:hAnsi="Arial" w:cs="Arial"/>
          <w:sz w:val="22"/>
          <w:szCs w:val="22"/>
        </w:rPr>
        <w:t xml:space="preserve"> składam ofertę zakupu </w:t>
      </w:r>
    </w:p>
    <w:p w14:paraId="7DFCA0A0" w14:textId="77777777" w:rsidR="002A602D" w:rsidRDefault="002A602D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55F9F871" w14:textId="77777777" w:rsidR="001F3559" w:rsidRPr="00715213" w:rsidRDefault="001F3559" w:rsidP="001F3559">
      <w:pPr>
        <w:pStyle w:val="Akapitzlist"/>
        <w:numPr>
          <w:ilvl w:val="0"/>
          <w:numId w:val="39"/>
        </w:numPr>
        <w:spacing w:after="160" w:line="259" w:lineRule="auto"/>
        <w:rPr>
          <w:rFonts w:ascii="Arial" w:hAnsi="Arial" w:cs="Arial"/>
        </w:rPr>
      </w:pPr>
      <w:r w:rsidRPr="00715213">
        <w:rPr>
          <w:rFonts w:ascii="Arial" w:hAnsi="Arial" w:cs="Arial"/>
        </w:rPr>
        <w:t xml:space="preserve">Platforma </w:t>
      </w:r>
      <w:proofErr w:type="spellStart"/>
      <w:r w:rsidRPr="00715213">
        <w:rPr>
          <w:rFonts w:ascii="Arial" w:hAnsi="Arial" w:cs="Arial"/>
        </w:rPr>
        <w:t>Autopulse</w:t>
      </w:r>
      <w:proofErr w:type="spellEnd"/>
      <w:r w:rsidRPr="00715213">
        <w:rPr>
          <w:rFonts w:ascii="Arial" w:hAnsi="Arial" w:cs="Arial"/>
        </w:rPr>
        <w:t xml:space="preserve">  SN: 40258  , rok produkcji 2011 </w:t>
      </w:r>
    </w:p>
    <w:p w14:paraId="6B195829" w14:textId="77777777" w:rsidR="00A558A6" w:rsidRPr="005C1AD4" w:rsidRDefault="00A558A6">
      <w:pPr>
        <w:ind w:firstLine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6582005" w14:textId="43D84B68" w:rsidR="00A558A6" w:rsidRPr="005C1AD4" w:rsidRDefault="00A558A6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za kwotę</w:t>
      </w:r>
      <w:r w:rsidR="005C1AD4">
        <w:rPr>
          <w:rFonts w:ascii="Arial" w:hAnsi="Arial" w:cs="Arial"/>
          <w:b/>
          <w:bCs/>
          <w:sz w:val="22"/>
          <w:szCs w:val="22"/>
        </w:rPr>
        <w:t xml:space="preserve"> brutto</w:t>
      </w:r>
      <w:r w:rsidRPr="005C1AD4">
        <w:rPr>
          <w:rFonts w:ascii="Arial" w:hAnsi="Arial" w:cs="Arial"/>
          <w:b/>
          <w:bCs/>
          <w:sz w:val="22"/>
          <w:szCs w:val="22"/>
        </w:rPr>
        <w:t>:</w:t>
      </w:r>
      <w:r w:rsidR="009B397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DD134DC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DE5BBFB" w14:textId="24641C61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......................</w:t>
      </w:r>
      <w:r w:rsidR="002A602D">
        <w:rPr>
          <w:rFonts w:ascii="Arial" w:hAnsi="Arial" w:cs="Arial"/>
          <w:sz w:val="22"/>
          <w:szCs w:val="22"/>
        </w:rPr>
        <w:t>...........................................</w:t>
      </w:r>
      <w:r w:rsidRPr="005C1AD4">
        <w:rPr>
          <w:rFonts w:ascii="Arial" w:hAnsi="Arial" w:cs="Arial"/>
          <w:sz w:val="22"/>
          <w:szCs w:val="22"/>
        </w:rPr>
        <w:t>....................</w:t>
      </w:r>
      <w:r w:rsidR="002A602D">
        <w:rPr>
          <w:rFonts w:ascii="Arial" w:hAnsi="Arial" w:cs="Arial"/>
          <w:sz w:val="22"/>
          <w:szCs w:val="22"/>
        </w:rPr>
        <w:t>...........................</w:t>
      </w:r>
      <w:r w:rsidRPr="005C1AD4">
        <w:rPr>
          <w:rFonts w:ascii="Arial" w:hAnsi="Arial" w:cs="Arial"/>
          <w:sz w:val="22"/>
          <w:szCs w:val="22"/>
        </w:rPr>
        <w:t>............ zł</w:t>
      </w:r>
    </w:p>
    <w:p w14:paraId="116960C8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2B28EE8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słownie: .........................................................................................................</w:t>
      </w:r>
    </w:p>
    <w:p w14:paraId="6721213C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310F186C" w14:textId="5A8D17FE" w:rsidR="001F3559" w:rsidRPr="00715213" w:rsidRDefault="001F3559" w:rsidP="001F3559">
      <w:pPr>
        <w:pStyle w:val="Akapitzlist"/>
        <w:spacing w:after="160" w:line="259" w:lineRule="auto"/>
        <w:rPr>
          <w:rFonts w:ascii="Arial" w:hAnsi="Arial" w:cs="Arial"/>
        </w:rPr>
      </w:pPr>
    </w:p>
    <w:p w14:paraId="2B28BD07" w14:textId="0C982E60" w:rsidR="001F3559" w:rsidRPr="001F3559" w:rsidRDefault="001F3559" w:rsidP="001F3559">
      <w:pPr>
        <w:pStyle w:val="Akapitzlist"/>
        <w:numPr>
          <w:ilvl w:val="0"/>
          <w:numId w:val="39"/>
        </w:numPr>
        <w:spacing w:after="160" w:line="259" w:lineRule="auto"/>
        <w:rPr>
          <w:rFonts w:ascii="Arial" w:hAnsi="Arial" w:cs="Arial"/>
        </w:rPr>
      </w:pPr>
      <w:r w:rsidRPr="001F3559">
        <w:rPr>
          <w:rFonts w:ascii="Arial" w:hAnsi="Arial" w:cs="Arial"/>
        </w:rPr>
        <w:t xml:space="preserve">Platforma </w:t>
      </w:r>
      <w:proofErr w:type="spellStart"/>
      <w:r w:rsidRPr="001F3559">
        <w:rPr>
          <w:rFonts w:ascii="Arial" w:hAnsi="Arial" w:cs="Arial"/>
        </w:rPr>
        <w:t>Autopulse</w:t>
      </w:r>
      <w:proofErr w:type="spellEnd"/>
      <w:r w:rsidRPr="001F3559">
        <w:rPr>
          <w:rFonts w:ascii="Arial" w:hAnsi="Arial" w:cs="Arial"/>
        </w:rPr>
        <w:t xml:space="preserve">  SN: 41099  , rok produkcji 2012 </w:t>
      </w:r>
    </w:p>
    <w:p w14:paraId="43321FC4" w14:textId="77777777" w:rsidR="005C1AD4" w:rsidRPr="005C1AD4" w:rsidRDefault="005C1AD4" w:rsidP="005C1AD4">
      <w:pPr>
        <w:ind w:firstLine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74F9852E" w14:textId="77777777" w:rsidR="005C1AD4" w:rsidRPr="005C1AD4" w:rsidRDefault="005C1AD4" w:rsidP="005C1AD4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za kwotę</w:t>
      </w:r>
      <w:r>
        <w:rPr>
          <w:rFonts w:ascii="Arial" w:hAnsi="Arial" w:cs="Arial"/>
          <w:b/>
          <w:bCs/>
          <w:sz w:val="22"/>
          <w:szCs w:val="22"/>
        </w:rPr>
        <w:t xml:space="preserve"> brutto</w:t>
      </w:r>
      <w:r w:rsidRPr="005C1AD4">
        <w:rPr>
          <w:rFonts w:ascii="Arial" w:hAnsi="Arial" w:cs="Arial"/>
          <w:b/>
          <w:bCs/>
          <w:sz w:val="22"/>
          <w:szCs w:val="22"/>
        </w:rPr>
        <w:t>:</w:t>
      </w:r>
    </w:p>
    <w:p w14:paraId="237733E4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2F0E872C" w14:textId="00566765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</w:t>
      </w:r>
      <w:r w:rsidR="002A602D">
        <w:rPr>
          <w:rFonts w:ascii="Arial" w:hAnsi="Arial" w:cs="Arial"/>
          <w:sz w:val="22"/>
          <w:szCs w:val="22"/>
        </w:rPr>
        <w:t>..............................................................................</w:t>
      </w:r>
      <w:r w:rsidRPr="005C1AD4">
        <w:rPr>
          <w:rFonts w:ascii="Arial" w:hAnsi="Arial" w:cs="Arial"/>
          <w:sz w:val="22"/>
          <w:szCs w:val="22"/>
        </w:rPr>
        <w:t>.................................. zł</w:t>
      </w:r>
    </w:p>
    <w:p w14:paraId="5B64788D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3871A3B2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słownie: .........................................................................................................</w:t>
      </w:r>
    </w:p>
    <w:p w14:paraId="11035821" w14:textId="77777777" w:rsidR="00A558A6" w:rsidRDefault="00A558A6">
      <w:pPr>
        <w:pStyle w:val="Tekstpodstawowy"/>
        <w:ind w:left="360"/>
        <w:rPr>
          <w:rFonts w:ascii="Arial" w:hAnsi="Arial" w:cs="Arial"/>
          <w:bCs/>
          <w:color w:val="auto"/>
          <w:sz w:val="22"/>
          <w:szCs w:val="22"/>
        </w:rPr>
      </w:pPr>
    </w:p>
    <w:p w14:paraId="4CFF5237" w14:textId="666687B0" w:rsidR="001F3559" w:rsidRPr="001F3559" w:rsidRDefault="001F3559" w:rsidP="001F3559">
      <w:pPr>
        <w:pStyle w:val="Akapitzlist"/>
        <w:numPr>
          <w:ilvl w:val="0"/>
          <w:numId w:val="39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1F3559">
        <w:rPr>
          <w:rFonts w:ascii="Arial" w:hAnsi="Arial" w:cs="Arial"/>
        </w:rPr>
        <w:t xml:space="preserve">Platforma </w:t>
      </w:r>
      <w:proofErr w:type="spellStart"/>
      <w:r w:rsidRPr="001F3559">
        <w:rPr>
          <w:rFonts w:ascii="Arial" w:hAnsi="Arial" w:cs="Arial"/>
        </w:rPr>
        <w:t>Autopulse</w:t>
      </w:r>
      <w:proofErr w:type="spellEnd"/>
      <w:r w:rsidRPr="001F3559">
        <w:rPr>
          <w:rFonts w:ascii="Arial" w:hAnsi="Arial" w:cs="Arial"/>
        </w:rPr>
        <w:t xml:space="preserve">  SN: 40544 , rok produkcji 2014 </w:t>
      </w:r>
      <w:r w:rsidRPr="001F3559">
        <w:rPr>
          <w:rFonts w:ascii="Arial" w:hAnsi="Arial" w:cs="Arial"/>
          <w:sz w:val="22"/>
          <w:szCs w:val="22"/>
        </w:rPr>
        <w:t>r.</w:t>
      </w:r>
    </w:p>
    <w:p w14:paraId="7A01F885" w14:textId="77777777" w:rsidR="001F3559" w:rsidRPr="005C1AD4" w:rsidRDefault="001F3559" w:rsidP="001F3559">
      <w:pPr>
        <w:ind w:firstLine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38A7FFC7" w14:textId="77777777" w:rsidR="001F3559" w:rsidRPr="005C1AD4" w:rsidRDefault="001F3559" w:rsidP="001F3559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za kwotę</w:t>
      </w:r>
      <w:r>
        <w:rPr>
          <w:rFonts w:ascii="Arial" w:hAnsi="Arial" w:cs="Arial"/>
          <w:b/>
          <w:bCs/>
          <w:sz w:val="22"/>
          <w:szCs w:val="22"/>
        </w:rPr>
        <w:t xml:space="preserve"> brutto</w:t>
      </w:r>
      <w:r w:rsidRPr="005C1AD4">
        <w:rPr>
          <w:rFonts w:ascii="Arial" w:hAnsi="Arial" w:cs="Arial"/>
          <w:b/>
          <w:bCs/>
          <w:sz w:val="22"/>
          <w:szCs w:val="22"/>
        </w:rPr>
        <w:t>:</w:t>
      </w:r>
    </w:p>
    <w:p w14:paraId="200C39B4" w14:textId="77777777" w:rsidR="001F3559" w:rsidRPr="005C1AD4" w:rsidRDefault="001F3559" w:rsidP="001F3559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00E8204" w14:textId="77777777" w:rsidR="001F3559" w:rsidRPr="005C1AD4" w:rsidRDefault="001F3559" w:rsidP="001F3559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</w:t>
      </w:r>
      <w:r w:rsidRPr="005C1AD4">
        <w:rPr>
          <w:rFonts w:ascii="Arial" w:hAnsi="Arial" w:cs="Arial"/>
          <w:sz w:val="22"/>
          <w:szCs w:val="22"/>
        </w:rPr>
        <w:t>.................................. zł</w:t>
      </w:r>
    </w:p>
    <w:p w14:paraId="179E7BD8" w14:textId="77777777" w:rsidR="001F3559" w:rsidRPr="005C1AD4" w:rsidRDefault="001F3559" w:rsidP="001F3559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3601BD46" w14:textId="77777777" w:rsidR="001F3559" w:rsidRPr="005C1AD4" w:rsidRDefault="001F3559" w:rsidP="001F3559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słownie: .........................................................................................................</w:t>
      </w:r>
    </w:p>
    <w:p w14:paraId="1B6F1172" w14:textId="77777777" w:rsidR="002A602D" w:rsidRDefault="002A602D">
      <w:pPr>
        <w:pStyle w:val="Tekstpodstawowy"/>
        <w:ind w:left="360"/>
        <w:rPr>
          <w:rFonts w:ascii="Arial" w:hAnsi="Arial" w:cs="Arial"/>
          <w:bCs/>
          <w:color w:val="auto"/>
          <w:sz w:val="22"/>
          <w:szCs w:val="22"/>
        </w:rPr>
      </w:pPr>
    </w:p>
    <w:p w14:paraId="0D862E69" w14:textId="6F2C90F2" w:rsidR="00A558A6" w:rsidRPr="005C1AD4" w:rsidRDefault="001F3559" w:rsidP="001F355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r w:rsidR="00A558A6" w:rsidRPr="005C1AD4">
        <w:rPr>
          <w:rFonts w:ascii="Arial" w:hAnsi="Arial" w:cs="Arial"/>
          <w:sz w:val="22"/>
          <w:szCs w:val="22"/>
        </w:rPr>
        <w:t>Jednocześnie oświadczam, że</w:t>
      </w:r>
      <w:r w:rsidR="005C1AD4">
        <w:rPr>
          <w:rFonts w:ascii="Arial" w:hAnsi="Arial" w:cs="Arial"/>
          <w:sz w:val="22"/>
          <w:szCs w:val="22"/>
        </w:rPr>
        <w:t xml:space="preserve"> </w:t>
      </w:r>
    </w:p>
    <w:p w14:paraId="6FAF2BFD" w14:textId="7DE45CBD" w:rsidR="00A558A6" w:rsidRPr="005C1AD4" w:rsidRDefault="00A558A6" w:rsidP="005C1AD4">
      <w:pPr>
        <w:pStyle w:val="Akapitzlist"/>
        <w:numPr>
          <w:ilvl w:val="1"/>
          <w:numId w:val="19"/>
        </w:numPr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z warunkami postępowania przetargowego określonego w ogłoszeniu o przetargu na sprzedaż</w:t>
      </w:r>
      <w:r w:rsidR="005C1AD4" w:rsidRPr="005C1AD4">
        <w:rPr>
          <w:rFonts w:ascii="Arial" w:hAnsi="Arial" w:cs="Arial"/>
          <w:sz w:val="22"/>
          <w:szCs w:val="22"/>
        </w:rPr>
        <w:t xml:space="preserve"> ww.</w:t>
      </w:r>
      <w:r w:rsidRPr="005C1AD4">
        <w:rPr>
          <w:rFonts w:ascii="Arial" w:hAnsi="Arial" w:cs="Arial"/>
          <w:sz w:val="22"/>
          <w:szCs w:val="22"/>
        </w:rPr>
        <w:t xml:space="preserve"> </w:t>
      </w:r>
      <w:r w:rsidR="001F3559">
        <w:rPr>
          <w:rFonts w:ascii="Arial" w:hAnsi="Arial" w:cs="Arial"/>
          <w:sz w:val="22"/>
          <w:szCs w:val="22"/>
        </w:rPr>
        <w:t>urządzeń</w:t>
      </w:r>
      <w:r w:rsidR="005C1AD4">
        <w:rPr>
          <w:rFonts w:ascii="Arial" w:hAnsi="Arial" w:cs="Arial"/>
          <w:sz w:val="22"/>
          <w:szCs w:val="22"/>
        </w:rPr>
        <w:t>,</w:t>
      </w:r>
    </w:p>
    <w:p w14:paraId="2E376B71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akceptuję w całości wszystkie warunki udziału w przedmiotowym przetargu,</w:t>
      </w:r>
    </w:p>
    <w:p w14:paraId="1F21A27F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ze stanem oferowanego przedmiotu sprzedaży / nie zapoznałem się ze stanem oferowanego przedmiotu sprzedaży i jestem świadomy odpowiedzialności za skutki wynikające z rezygnacji z oględzin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6863B0CF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przyjmuję do wiadomości, że </w:t>
      </w:r>
      <w:r w:rsidR="005C1AD4">
        <w:rPr>
          <w:rFonts w:ascii="Arial" w:hAnsi="Arial" w:cs="Arial"/>
          <w:sz w:val="22"/>
          <w:szCs w:val="22"/>
        </w:rPr>
        <w:t>WSPR w Rzeszowie</w:t>
      </w:r>
      <w:r w:rsidRPr="005C1AD4">
        <w:rPr>
          <w:rFonts w:ascii="Arial" w:hAnsi="Arial" w:cs="Arial"/>
          <w:sz w:val="22"/>
          <w:szCs w:val="22"/>
        </w:rPr>
        <w:t xml:space="preserve"> zastrzega sobie prawo unieważnienia postępowania ofertowego dotyczącego zbycia przedmiotu sprzedaży bez podania przyczyny i ponoszenia jakichkolwiek skutków prawnych i finansowych,</w:t>
      </w:r>
    </w:p>
    <w:p w14:paraId="5382EAC3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i akceptuję treść umowy sprzedaży,</w:t>
      </w:r>
    </w:p>
    <w:p w14:paraId="60751474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zobowiązuję się ponieść wszystkie koszty dotyczące pokrycia zobowiązań związanych z przeniesieniem prawa własności przedmiotu przetargu,</w:t>
      </w:r>
    </w:p>
    <w:p w14:paraId="069E8946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jestem/nie jestem  płatnikiem  podatku VAT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0B0501D3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składam niniejszą ofertę (we własnym imieniu) / (jako Wykonawcy wspólnie ubiegający się o udzielenie zamówienia)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5A23A264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występuję w niniejszym </w:t>
      </w:r>
      <w:r w:rsidR="00EA6893" w:rsidRPr="005C1AD4">
        <w:rPr>
          <w:rFonts w:ascii="Arial" w:hAnsi="Arial" w:cs="Arial"/>
          <w:sz w:val="22"/>
          <w:szCs w:val="22"/>
        </w:rPr>
        <w:t xml:space="preserve">postępowaniu jako: </w:t>
      </w:r>
      <w:r w:rsidR="00205F54" w:rsidRPr="005C1AD4">
        <w:rPr>
          <w:rFonts w:ascii="Arial" w:hAnsi="Arial" w:cs="Arial"/>
          <w:sz w:val="22"/>
          <w:szCs w:val="22"/>
        </w:rPr>
        <w:t>osoba fizyczna/</w:t>
      </w:r>
      <w:r w:rsidR="00EA6893" w:rsidRPr="005C1AD4">
        <w:rPr>
          <w:rFonts w:ascii="Arial" w:hAnsi="Arial" w:cs="Arial"/>
          <w:sz w:val="22"/>
          <w:szCs w:val="22"/>
        </w:rPr>
        <w:t>osoba prawna</w:t>
      </w:r>
      <w:r w:rsidRPr="005C1AD4">
        <w:rPr>
          <w:rFonts w:ascii="Arial" w:hAnsi="Arial" w:cs="Arial"/>
          <w:sz w:val="22"/>
          <w:szCs w:val="22"/>
        </w:rPr>
        <w:t>/</w:t>
      </w:r>
      <w:r w:rsidR="00EA6893" w:rsidRPr="005C1AD4">
        <w:rPr>
          <w:rFonts w:ascii="Arial" w:hAnsi="Arial" w:cs="Arial"/>
          <w:sz w:val="22"/>
          <w:szCs w:val="22"/>
        </w:rPr>
        <w:t xml:space="preserve">jednostka organizacyjna </w:t>
      </w:r>
      <w:r w:rsidR="00205F54" w:rsidRPr="005C1AD4">
        <w:rPr>
          <w:rFonts w:ascii="Arial" w:hAnsi="Arial" w:cs="Arial"/>
          <w:sz w:val="22"/>
          <w:szCs w:val="22"/>
        </w:rPr>
        <w:t>niebędąca osobą prawną</w:t>
      </w:r>
      <w:r w:rsidR="00EA6893" w:rsidRPr="005C1AD4">
        <w:rPr>
          <w:rFonts w:ascii="Arial" w:hAnsi="Arial" w:cs="Arial"/>
          <w:sz w:val="22"/>
          <w:szCs w:val="22"/>
        </w:rPr>
        <w:t>/</w:t>
      </w:r>
      <w:r w:rsidRPr="005C1AD4">
        <w:rPr>
          <w:rFonts w:ascii="Arial" w:hAnsi="Arial" w:cs="Arial"/>
          <w:sz w:val="22"/>
          <w:szCs w:val="22"/>
        </w:rPr>
        <w:t>konsorcjum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.</w:t>
      </w:r>
    </w:p>
    <w:p w14:paraId="2419ACA6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03F75837" w14:textId="77777777" w:rsidR="00A558A6" w:rsidRPr="005C1AD4" w:rsidRDefault="00A558A6">
      <w:pPr>
        <w:ind w:left="5671"/>
        <w:rPr>
          <w:rFonts w:ascii="Arial" w:hAnsi="Arial" w:cs="Arial"/>
          <w:b/>
          <w:sz w:val="22"/>
          <w:szCs w:val="22"/>
        </w:rPr>
      </w:pPr>
    </w:p>
    <w:p w14:paraId="42FFE52F" w14:textId="77777777" w:rsidR="00A558A6" w:rsidRPr="005C1AD4" w:rsidRDefault="00A558A6">
      <w:pPr>
        <w:ind w:left="5671"/>
        <w:rPr>
          <w:rFonts w:ascii="Arial" w:hAnsi="Arial" w:cs="Arial"/>
          <w:b/>
          <w:sz w:val="22"/>
          <w:szCs w:val="22"/>
        </w:rPr>
      </w:pPr>
    </w:p>
    <w:p w14:paraId="6E08268B" w14:textId="77777777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........................................................</w:t>
      </w:r>
    </w:p>
    <w:p w14:paraId="49BBA6F8" w14:textId="77777777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               (podpis, pieczątka)</w:t>
      </w:r>
    </w:p>
    <w:p w14:paraId="42AA1BDE" w14:textId="7DEC563E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</w:p>
    <w:p w14:paraId="12FBEE64" w14:textId="77777777" w:rsidR="00A558A6" w:rsidRPr="005C1AD4" w:rsidRDefault="00A558A6">
      <w:pPr>
        <w:pStyle w:val="Tekstpodstawowy3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Data : .....................................</w:t>
      </w:r>
    </w:p>
    <w:p w14:paraId="65F52487" w14:textId="77777777" w:rsidR="00A558A6" w:rsidRPr="005C1AD4" w:rsidRDefault="00A558A6">
      <w:pPr>
        <w:pStyle w:val="Tekstpodstawowy31"/>
        <w:tabs>
          <w:tab w:val="clear" w:pos="284"/>
        </w:tabs>
        <w:rPr>
          <w:rFonts w:ascii="Arial" w:hAnsi="Arial" w:cs="Arial"/>
          <w:szCs w:val="22"/>
        </w:rPr>
      </w:pPr>
    </w:p>
    <w:p w14:paraId="088743B6" w14:textId="77777777" w:rsidR="00A558A6" w:rsidRPr="005C1AD4" w:rsidRDefault="00A558A6">
      <w:pPr>
        <w:pStyle w:val="Tekstpodstawowy31"/>
        <w:tabs>
          <w:tab w:val="clear" w:pos="284"/>
        </w:tabs>
        <w:rPr>
          <w:rFonts w:ascii="Arial" w:hAnsi="Arial" w:cs="Arial"/>
          <w:szCs w:val="22"/>
        </w:rPr>
      </w:pPr>
    </w:p>
    <w:p w14:paraId="483D4979" w14:textId="77777777" w:rsidR="00A558A6" w:rsidRPr="005C1AD4" w:rsidRDefault="00A558A6">
      <w:pPr>
        <w:pStyle w:val="Tekstpodstawowywcity21"/>
        <w:tabs>
          <w:tab w:val="left" w:pos="426"/>
        </w:tabs>
        <w:ind w:hanging="426"/>
        <w:rPr>
          <w:rFonts w:ascii="Arial" w:hAnsi="Arial" w:cs="Arial"/>
          <w:szCs w:val="22"/>
        </w:rPr>
      </w:pPr>
    </w:p>
    <w:p w14:paraId="7238952C" w14:textId="77777777" w:rsidR="00A558A6" w:rsidRPr="005C1AD4" w:rsidRDefault="00A558A6">
      <w:pPr>
        <w:pStyle w:val="Tekstpodstawowywcity21"/>
        <w:tabs>
          <w:tab w:val="left" w:pos="426"/>
        </w:tabs>
        <w:ind w:hanging="426"/>
        <w:rPr>
          <w:rFonts w:ascii="Arial" w:hAnsi="Arial" w:cs="Arial"/>
          <w:szCs w:val="22"/>
        </w:rPr>
      </w:pPr>
    </w:p>
    <w:p w14:paraId="7A4CCB74" w14:textId="6EB57A69" w:rsidR="00A558A6" w:rsidRPr="005C1AD4" w:rsidRDefault="00A558A6" w:rsidP="00883F87">
      <w:pPr>
        <w:pStyle w:val="Tekstpodstawowywcity21"/>
        <w:tabs>
          <w:tab w:val="left" w:pos="426"/>
        </w:tabs>
        <w:ind w:hanging="426"/>
        <w:rPr>
          <w:rFonts w:ascii="Arial" w:hAnsi="Arial" w:cs="Arial"/>
          <w:b/>
          <w:szCs w:val="22"/>
        </w:rPr>
      </w:pPr>
      <w:r w:rsidRPr="005C1AD4">
        <w:rPr>
          <w:rFonts w:ascii="Arial" w:hAnsi="Arial" w:cs="Arial"/>
          <w:b/>
          <w:szCs w:val="22"/>
        </w:rPr>
        <w:t>*  niepotrzebne skreślić</w:t>
      </w:r>
    </w:p>
    <w:sectPr w:rsidR="00A558A6" w:rsidRPr="005C1AD4" w:rsidSect="00CA6736">
      <w:footerReference w:type="even" r:id="rId7"/>
      <w:footerReference w:type="default" r:id="rId8"/>
      <w:pgSz w:w="11906" w:h="16838" w:code="9"/>
      <w:pgMar w:top="851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54B7A" w14:textId="77777777" w:rsidR="004C1396" w:rsidRDefault="004C1396">
      <w:r>
        <w:separator/>
      </w:r>
    </w:p>
  </w:endnote>
  <w:endnote w:type="continuationSeparator" w:id="0">
    <w:p w14:paraId="7B2AED27" w14:textId="77777777" w:rsidR="004C1396" w:rsidRDefault="004C1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F7729" w14:textId="77777777" w:rsidR="00A558A6" w:rsidRDefault="00D301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558A6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EBB426C" w14:textId="77777777" w:rsidR="00A558A6" w:rsidRDefault="00A558A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0A8CD" w14:textId="77777777" w:rsidR="00A558A6" w:rsidRDefault="00D301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558A6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11443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97893CB" w14:textId="77777777" w:rsidR="00A558A6" w:rsidRDefault="00A558A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47886" w14:textId="77777777" w:rsidR="004C1396" w:rsidRDefault="004C1396">
      <w:r>
        <w:separator/>
      </w:r>
    </w:p>
  </w:footnote>
  <w:footnote w:type="continuationSeparator" w:id="0">
    <w:p w14:paraId="3E09D38D" w14:textId="77777777" w:rsidR="004C1396" w:rsidRDefault="004C13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2" w15:restartNumberingAfterBreak="0">
    <w:nsid w:val="00000011"/>
    <w:multiLevelType w:val="multilevel"/>
    <w:tmpl w:val="00000011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3" w15:restartNumberingAfterBreak="0">
    <w:nsid w:val="05343CA7"/>
    <w:multiLevelType w:val="hybridMultilevel"/>
    <w:tmpl w:val="B6A2F338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85436E"/>
    <w:multiLevelType w:val="hybridMultilevel"/>
    <w:tmpl w:val="568CD4C8"/>
    <w:lvl w:ilvl="0" w:tplc="954C1A8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25101"/>
    <w:multiLevelType w:val="hybridMultilevel"/>
    <w:tmpl w:val="B6F6A1A4"/>
    <w:lvl w:ilvl="0" w:tplc="872AD61E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6" w15:restartNumberingAfterBreak="0">
    <w:nsid w:val="080C6789"/>
    <w:multiLevelType w:val="hybridMultilevel"/>
    <w:tmpl w:val="C242E1CA"/>
    <w:lvl w:ilvl="0" w:tplc="D5BE613E">
      <w:start w:val="1"/>
      <w:numFmt w:val="lowerLetter"/>
      <w:lvlText w:val="%1)"/>
      <w:lvlJc w:val="left"/>
      <w:pPr>
        <w:tabs>
          <w:tab w:val="num" w:pos="750"/>
        </w:tabs>
        <w:ind w:left="750" w:hanging="390"/>
      </w:pPr>
      <w:rPr>
        <w:rFonts w:ascii="Verdana" w:hAnsi="Verdana" w:hint="default"/>
        <w:sz w:val="20"/>
      </w:rPr>
    </w:lvl>
    <w:lvl w:ilvl="1" w:tplc="C7BACD3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9292540"/>
    <w:multiLevelType w:val="hybridMultilevel"/>
    <w:tmpl w:val="0CDCA4F2"/>
    <w:lvl w:ilvl="0" w:tplc="C4B863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6A4ADA"/>
    <w:multiLevelType w:val="hybridMultilevel"/>
    <w:tmpl w:val="3A6A46D6"/>
    <w:lvl w:ilvl="0" w:tplc="30AEC99E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9" w15:restartNumberingAfterBreak="0">
    <w:nsid w:val="11B21462"/>
    <w:multiLevelType w:val="hybridMultilevel"/>
    <w:tmpl w:val="A740EE4E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82E4232"/>
    <w:multiLevelType w:val="multilevel"/>
    <w:tmpl w:val="79507DB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1" w15:restartNumberingAfterBreak="0">
    <w:nsid w:val="190C1E26"/>
    <w:multiLevelType w:val="hybridMultilevel"/>
    <w:tmpl w:val="B860D722"/>
    <w:lvl w:ilvl="0" w:tplc="4C86041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Arial Unicode MS" w:hAnsi="Verdana" w:cs="Arial Unicode M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06331F0"/>
    <w:multiLevelType w:val="hybridMultilevel"/>
    <w:tmpl w:val="F70AD9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88143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9154C3AA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1D4197"/>
    <w:multiLevelType w:val="hybridMultilevel"/>
    <w:tmpl w:val="9CFAA56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CDE6A4B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b w:val="0"/>
        <w:i w:val="0"/>
        <w:sz w:val="20"/>
      </w:rPr>
    </w:lvl>
    <w:lvl w:ilvl="2" w:tplc="A33003EE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78843FC"/>
    <w:multiLevelType w:val="hybridMultilevel"/>
    <w:tmpl w:val="E75EBBDE"/>
    <w:lvl w:ilvl="0" w:tplc="68CEFEEA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5" w15:restartNumberingAfterBreak="0">
    <w:nsid w:val="295B3918"/>
    <w:multiLevelType w:val="hybridMultilevel"/>
    <w:tmpl w:val="631819C0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D2473EA"/>
    <w:multiLevelType w:val="hybridMultilevel"/>
    <w:tmpl w:val="660AFF02"/>
    <w:lvl w:ilvl="0" w:tplc="5FB4023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44F6807"/>
    <w:multiLevelType w:val="hybridMultilevel"/>
    <w:tmpl w:val="2B36372C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A830102"/>
    <w:multiLevelType w:val="hybridMultilevel"/>
    <w:tmpl w:val="C9125350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B6545E9"/>
    <w:multiLevelType w:val="hybridMultilevel"/>
    <w:tmpl w:val="1EBA4108"/>
    <w:lvl w:ilvl="0" w:tplc="90720E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1AEF3D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5AFE5D3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40758A"/>
    <w:multiLevelType w:val="hybridMultilevel"/>
    <w:tmpl w:val="84F8C6AA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535EC9"/>
    <w:multiLevelType w:val="hybridMultilevel"/>
    <w:tmpl w:val="72440CD8"/>
    <w:lvl w:ilvl="0" w:tplc="2FD8B6B2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22" w15:restartNumberingAfterBreak="0">
    <w:nsid w:val="46E575F5"/>
    <w:multiLevelType w:val="hybridMultilevel"/>
    <w:tmpl w:val="6944E122"/>
    <w:lvl w:ilvl="0" w:tplc="610C6EC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F17C45"/>
    <w:multiLevelType w:val="hybridMultilevel"/>
    <w:tmpl w:val="44723534"/>
    <w:lvl w:ilvl="0" w:tplc="041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354B72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sz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C26250E"/>
    <w:multiLevelType w:val="hybridMultilevel"/>
    <w:tmpl w:val="8E028DD6"/>
    <w:lvl w:ilvl="0" w:tplc="A33003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25" w15:restartNumberingAfterBreak="0">
    <w:nsid w:val="4ED761D8"/>
    <w:multiLevelType w:val="hybridMultilevel"/>
    <w:tmpl w:val="B5C249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5265B45"/>
    <w:multiLevelType w:val="hybridMultilevel"/>
    <w:tmpl w:val="5D201BD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D840C4BE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5A8AF0E0">
      <w:start w:val="71"/>
      <w:numFmt w:val="decimal"/>
      <w:lvlText w:val="%3"/>
      <w:lvlJc w:val="left"/>
      <w:pPr>
        <w:tabs>
          <w:tab w:val="num" w:pos="1980"/>
        </w:tabs>
        <w:ind w:left="198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9CC3780"/>
    <w:multiLevelType w:val="hybridMultilevel"/>
    <w:tmpl w:val="38C687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C556D"/>
    <w:multiLevelType w:val="hybridMultilevel"/>
    <w:tmpl w:val="C2BAF97E"/>
    <w:lvl w:ilvl="0" w:tplc="BBD6A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164748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D0D78B6"/>
    <w:multiLevelType w:val="hybridMultilevel"/>
    <w:tmpl w:val="7ACC5B18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21D3BD9"/>
    <w:multiLevelType w:val="hybridMultilevel"/>
    <w:tmpl w:val="B48CDC72"/>
    <w:lvl w:ilvl="0" w:tplc="221C0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C86041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Arial Unicode MS" w:hAnsi="Verdana" w:cs="Arial Unicode M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5DE3E95"/>
    <w:multiLevelType w:val="hybridMultilevel"/>
    <w:tmpl w:val="4CBC5376"/>
    <w:lvl w:ilvl="0" w:tplc="A33003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2" w15:restartNumberingAfterBreak="0">
    <w:nsid w:val="661E64DC"/>
    <w:multiLevelType w:val="hybridMultilevel"/>
    <w:tmpl w:val="128E314A"/>
    <w:lvl w:ilvl="0" w:tplc="19B6BD8A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33" w15:restartNumberingAfterBreak="0">
    <w:nsid w:val="67A864A5"/>
    <w:multiLevelType w:val="hybridMultilevel"/>
    <w:tmpl w:val="33C6B18C"/>
    <w:lvl w:ilvl="0" w:tplc="66F4144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ascii="Verdana" w:hAnsi="Verdana" w:hint="default"/>
        <w:b w:val="0"/>
        <w:i w:val="0"/>
        <w:sz w:val="20"/>
      </w:rPr>
    </w:lvl>
    <w:lvl w:ilvl="1" w:tplc="BBDA0C4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color w:val="00000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7EF1227"/>
    <w:multiLevelType w:val="hybridMultilevel"/>
    <w:tmpl w:val="2A4ADE42"/>
    <w:lvl w:ilvl="0" w:tplc="E04205C8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35" w15:restartNumberingAfterBreak="0">
    <w:nsid w:val="683631C8"/>
    <w:multiLevelType w:val="multilevel"/>
    <w:tmpl w:val="2086137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6" w15:restartNumberingAfterBreak="0">
    <w:nsid w:val="68804319"/>
    <w:multiLevelType w:val="hybridMultilevel"/>
    <w:tmpl w:val="10585C1C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E1729B7"/>
    <w:multiLevelType w:val="hybridMultilevel"/>
    <w:tmpl w:val="0F185028"/>
    <w:lvl w:ilvl="0" w:tplc="CDE6A4B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8" w15:restartNumberingAfterBreak="0">
    <w:nsid w:val="765C68AE"/>
    <w:multiLevelType w:val="hybridMultilevel"/>
    <w:tmpl w:val="290E508C"/>
    <w:lvl w:ilvl="0" w:tplc="9B88531C">
      <w:start w:val="1"/>
      <w:numFmt w:val="upperRoman"/>
      <w:pStyle w:val="Nagwek4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A4B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i w:val="0"/>
        <w:sz w:val="20"/>
      </w:rPr>
    </w:lvl>
    <w:lvl w:ilvl="2" w:tplc="86D4DD2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02679413">
    <w:abstractNumId w:val="19"/>
  </w:num>
  <w:num w:numId="2" w16cid:durableId="452674211">
    <w:abstractNumId w:val="15"/>
  </w:num>
  <w:num w:numId="3" w16cid:durableId="1742100114">
    <w:abstractNumId w:val="2"/>
  </w:num>
  <w:num w:numId="4" w16cid:durableId="859854861">
    <w:abstractNumId w:val="13"/>
  </w:num>
  <w:num w:numId="5" w16cid:durableId="569540450">
    <w:abstractNumId w:val="26"/>
  </w:num>
  <w:num w:numId="6" w16cid:durableId="2028018890">
    <w:abstractNumId w:val="35"/>
  </w:num>
  <w:num w:numId="7" w16cid:durableId="1839350186">
    <w:abstractNumId w:val="0"/>
  </w:num>
  <w:num w:numId="8" w16cid:durableId="1255749840">
    <w:abstractNumId w:val="1"/>
  </w:num>
  <w:num w:numId="9" w16cid:durableId="1959794305">
    <w:abstractNumId w:val="10"/>
  </w:num>
  <w:num w:numId="10" w16cid:durableId="140853639">
    <w:abstractNumId w:val="6"/>
  </w:num>
  <w:num w:numId="11" w16cid:durableId="1080295546">
    <w:abstractNumId w:val="29"/>
  </w:num>
  <w:num w:numId="12" w16cid:durableId="1924340268">
    <w:abstractNumId w:val="28"/>
  </w:num>
  <w:num w:numId="13" w16cid:durableId="1061365915">
    <w:abstractNumId w:val="11"/>
  </w:num>
  <w:num w:numId="14" w16cid:durableId="2119332523">
    <w:abstractNumId w:val="30"/>
  </w:num>
  <w:num w:numId="15" w16cid:durableId="2084719236">
    <w:abstractNumId w:val="7"/>
  </w:num>
  <w:num w:numId="16" w16cid:durableId="65811081">
    <w:abstractNumId w:val="38"/>
  </w:num>
  <w:num w:numId="17" w16cid:durableId="954992105">
    <w:abstractNumId w:val="37"/>
  </w:num>
  <w:num w:numId="18" w16cid:durableId="369182952">
    <w:abstractNumId w:val="12"/>
  </w:num>
  <w:num w:numId="19" w16cid:durableId="2106917610">
    <w:abstractNumId w:val="33"/>
  </w:num>
  <w:num w:numId="20" w16cid:durableId="846214158">
    <w:abstractNumId w:val="25"/>
  </w:num>
  <w:num w:numId="21" w16cid:durableId="1288389459">
    <w:abstractNumId w:val="24"/>
  </w:num>
  <w:num w:numId="22" w16cid:durableId="279845635">
    <w:abstractNumId w:val="31"/>
  </w:num>
  <w:num w:numId="23" w16cid:durableId="80760979">
    <w:abstractNumId w:val="8"/>
  </w:num>
  <w:num w:numId="24" w16cid:durableId="360283068">
    <w:abstractNumId w:val="32"/>
  </w:num>
  <w:num w:numId="25" w16cid:durableId="692151717">
    <w:abstractNumId w:val="14"/>
  </w:num>
  <w:num w:numId="26" w16cid:durableId="1196848566">
    <w:abstractNumId w:val="34"/>
  </w:num>
  <w:num w:numId="27" w16cid:durableId="1695425665">
    <w:abstractNumId w:val="5"/>
  </w:num>
  <w:num w:numId="28" w16cid:durableId="1501850759">
    <w:abstractNumId w:val="21"/>
  </w:num>
  <w:num w:numId="29" w16cid:durableId="448743947">
    <w:abstractNumId w:val="16"/>
  </w:num>
  <w:num w:numId="30" w16cid:durableId="1884126099">
    <w:abstractNumId w:val="36"/>
  </w:num>
  <w:num w:numId="31" w16cid:durableId="196281321">
    <w:abstractNumId w:val="3"/>
  </w:num>
  <w:num w:numId="32" w16cid:durableId="524365733">
    <w:abstractNumId w:val="20"/>
  </w:num>
  <w:num w:numId="33" w16cid:durableId="1621302375">
    <w:abstractNumId w:val="9"/>
  </w:num>
  <w:num w:numId="34" w16cid:durableId="81802362">
    <w:abstractNumId w:val="18"/>
  </w:num>
  <w:num w:numId="35" w16cid:durableId="1242567289">
    <w:abstractNumId w:val="17"/>
  </w:num>
  <w:num w:numId="36" w16cid:durableId="461505318">
    <w:abstractNumId w:val="23"/>
  </w:num>
  <w:num w:numId="37" w16cid:durableId="207932845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018043696">
    <w:abstractNumId w:val="27"/>
  </w:num>
  <w:num w:numId="39" w16cid:durableId="1988615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CF0"/>
    <w:rsid w:val="00040CF0"/>
    <w:rsid w:val="00084A25"/>
    <w:rsid w:val="000D1D84"/>
    <w:rsid w:val="000F43AD"/>
    <w:rsid w:val="00185197"/>
    <w:rsid w:val="001F3559"/>
    <w:rsid w:val="00205F54"/>
    <w:rsid w:val="002A602D"/>
    <w:rsid w:val="002D23E9"/>
    <w:rsid w:val="0035265F"/>
    <w:rsid w:val="004A5B4F"/>
    <w:rsid w:val="004C1396"/>
    <w:rsid w:val="005C1AD4"/>
    <w:rsid w:val="0068099A"/>
    <w:rsid w:val="006F4DA4"/>
    <w:rsid w:val="00774AB5"/>
    <w:rsid w:val="00811443"/>
    <w:rsid w:val="00883F87"/>
    <w:rsid w:val="009B3973"/>
    <w:rsid w:val="00A558A6"/>
    <w:rsid w:val="00B47AF5"/>
    <w:rsid w:val="00B92DCF"/>
    <w:rsid w:val="00BA13F8"/>
    <w:rsid w:val="00BB3F97"/>
    <w:rsid w:val="00C92606"/>
    <w:rsid w:val="00CA6736"/>
    <w:rsid w:val="00D301E2"/>
    <w:rsid w:val="00D41CF7"/>
    <w:rsid w:val="00D50DB1"/>
    <w:rsid w:val="00D76378"/>
    <w:rsid w:val="00DA1F62"/>
    <w:rsid w:val="00DC5DD1"/>
    <w:rsid w:val="00DC74AE"/>
    <w:rsid w:val="00DD737F"/>
    <w:rsid w:val="00E90578"/>
    <w:rsid w:val="00EA6893"/>
    <w:rsid w:val="00FA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375FE9"/>
  <w15:docId w15:val="{515E15BE-2347-4DA6-90E5-E0EC631E4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73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CA6736"/>
    <w:pPr>
      <w:keepNext/>
      <w:autoSpaceDE w:val="0"/>
      <w:autoSpaceDN w:val="0"/>
      <w:adjustRightInd w:val="0"/>
      <w:jc w:val="center"/>
      <w:outlineLvl w:val="0"/>
    </w:pPr>
    <w:rPr>
      <w:rFonts w:ascii="Verdana" w:hAnsi="Verdana"/>
      <w:b/>
      <w:bCs/>
      <w:sz w:val="18"/>
      <w:szCs w:val="18"/>
    </w:rPr>
  </w:style>
  <w:style w:type="paragraph" w:styleId="Nagwek2">
    <w:name w:val="heading 2"/>
    <w:basedOn w:val="Normalny"/>
    <w:next w:val="Normalny"/>
    <w:qFormat/>
    <w:rsid w:val="00CA6736"/>
    <w:pPr>
      <w:keepNext/>
      <w:jc w:val="center"/>
      <w:outlineLvl w:val="1"/>
    </w:pPr>
    <w:rPr>
      <w:rFonts w:ascii="Verdana" w:hAnsi="Verdana"/>
      <w:b/>
      <w:bCs/>
      <w:color w:val="993366"/>
      <w:sz w:val="20"/>
    </w:rPr>
  </w:style>
  <w:style w:type="paragraph" w:styleId="Nagwek3">
    <w:name w:val="heading 3"/>
    <w:basedOn w:val="Normalny"/>
    <w:next w:val="Normalny"/>
    <w:qFormat/>
    <w:rsid w:val="00CA6736"/>
    <w:pPr>
      <w:keepNext/>
      <w:tabs>
        <w:tab w:val="num" w:pos="540"/>
      </w:tabs>
      <w:spacing w:line="220" w:lineRule="auto"/>
      <w:ind w:left="540" w:hanging="540"/>
      <w:jc w:val="both"/>
      <w:outlineLvl w:val="2"/>
    </w:pPr>
    <w:rPr>
      <w:rFonts w:ascii="Verdana" w:hAnsi="Verdana"/>
      <w:b/>
      <w:bCs/>
      <w:sz w:val="20"/>
    </w:rPr>
  </w:style>
  <w:style w:type="paragraph" w:styleId="Nagwek4">
    <w:name w:val="heading 4"/>
    <w:basedOn w:val="Normalny"/>
    <w:next w:val="Normalny"/>
    <w:qFormat/>
    <w:rsid w:val="00CA6736"/>
    <w:pPr>
      <w:keepNext/>
      <w:numPr>
        <w:numId w:val="16"/>
      </w:numPr>
      <w:tabs>
        <w:tab w:val="clear" w:pos="1080"/>
        <w:tab w:val="num" w:pos="540"/>
      </w:tabs>
      <w:spacing w:line="220" w:lineRule="auto"/>
      <w:ind w:left="540" w:hanging="540"/>
      <w:jc w:val="both"/>
      <w:outlineLvl w:val="3"/>
    </w:pPr>
    <w:rPr>
      <w:rFonts w:ascii="Verdana" w:hAnsi="Verdana"/>
      <w:b/>
      <w:bCs/>
      <w:color w:val="0000FF"/>
      <w:sz w:val="20"/>
    </w:rPr>
  </w:style>
  <w:style w:type="paragraph" w:styleId="Nagwek5">
    <w:name w:val="heading 5"/>
    <w:basedOn w:val="Normalny"/>
    <w:next w:val="Normalny"/>
    <w:qFormat/>
    <w:rsid w:val="00CA6736"/>
    <w:pPr>
      <w:keepNext/>
      <w:jc w:val="center"/>
      <w:outlineLvl w:val="4"/>
    </w:pPr>
    <w:rPr>
      <w:rFonts w:ascii="Verdana" w:hAnsi="Verdana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rsid w:val="00CA6736"/>
    <w:rPr>
      <w:color w:val="0000FF"/>
      <w:u w:val="single"/>
    </w:rPr>
  </w:style>
  <w:style w:type="paragraph" w:styleId="Tekstpodstawowy">
    <w:name w:val="Body Text"/>
    <w:aliases w:val="Ekspertyza,b"/>
    <w:basedOn w:val="Normalny"/>
    <w:semiHidden/>
    <w:rsid w:val="00CA6736"/>
    <w:pPr>
      <w:autoSpaceDE w:val="0"/>
      <w:autoSpaceDN w:val="0"/>
      <w:adjustRightInd w:val="0"/>
      <w:jc w:val="both"/>
    </w:pPr>
    <w:rPr>
      <w:rFonts w:ascii="Verdana" w:hAnsi="Verdana"/>
      <w:color w:val="FF0000"/>
      <w:sz w:val="18"/>
      <w:szCs w:val="16"/>
    </w:rPr>
  </w:style>
  <w:style w:type="paragraph" w:styleId="Tekstpodstawowywcity">
    <w:name w:val="Body Text Indent"/>
    <w:basedOn w:val="Normalny"/>
    <w:semiHidden/>
    <w:rsid w:val="00CA6736"/>
    <w:pPr>
      <w:autoSpaceDE w:val="0"/>
      <w:autoSpaceDN w:val="0"/>
      <w:adjustRightInd w:val="0"/>
      <w:ind w:left="720"/>
      <w:jc w:val="both"/>
    </w:pPr>
    <w:rPr>
      <w:rFonts w:ascii="Verdana" w:hAnsi="Verdana"/>
      <w:color w:val="FF0000"/>
      <w:sz w:val="20"/>
      <w:szCs w:val="20"/>
    </w:rPr>
  </w:style>
  <w:style w:type="paragraph" w:customStyle="1" w:styleId="Default">
    <w:name w:val="Default"/>
    <w:rsid w:val="00CA6736"/>
    <w:pPr>
      <w:autoSpaceDE w:val="0"/>
      <w:autoSpaceDN w:val="0"/>
      <w:adjustRightInd w:val="0"/>
    </w:pPr>
    <w:rPr>
      <w:rFonts w:ascii="Cambria" w:hAnsi="Cambria"/>
      <w:color w:val="000000"/>
      <w:sz w:val="24"/>
      <w:szCs w:val="24"/>
    </w:rPr>
  </w:style>
  <w:style w:type="paragraph" w:styleId="Tekstpodstawowy2">
    <w:name w:val="Body Text 2"/>
    <w:basedOn w:val="Normalny"/>
    <w:semiHidden/>
    <w:rsid w:val="00CA6736"/>
    <w:pPr>
      <w:autoSpaceDE w:val="0"/>
      <w:autoSpaceDN w:val="0"/>
      <w:adjustRightInd w:val="0"/>
      <w:jc w:val="both"/>
    </w:pPr>
    <w:rPr>
      <w:sz w:val="22"/>
    </w:rPr>
  </w:style>
  <w:style w:type="paragraph" w:styleId="Zwykytekst">
    <w:name w:val="Plain Text"/>
    <w:basedOn w:val="Normalny"/>
    <w:semiHidden/>
    <w:rsid w:val="00CA6736"/>
    <w:rPr>
      <w:rFonts w:ascii="Courier New" w:hAnsi="Courier New" w:cs="Courier New"/>
      <w:sz w:val="20"/>
      <w:szCs w:val="20"/>
    </w:rPr>
  </w:style>
  <w:style w:type="paragraph" w:styleId="NormalnyWeb">
    <w:name w:val="Normal (Web)"/>
    <w:basedOn w:val="Normalny"/>
    <w:semiHidden/>
    <w:rsid w:val="00CA6736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75" w:after="150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">
    <w:name w:val="bodytext"/>
    <w:basedOn w:val="Normalny"/>
    <w:rsid w:val="00CA6736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75" w:after="150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st1">
    <w:name w:val="st1"/>
    <w:basedOn w:val="Domylnaczcionkaakapitu"/>
    <w:rsid w:val="00CA6736"/>
    <w:rPr>
      <w:spacing w:val="240"/>
    </w:rPr>
  </w:style>
  <w:style w:type="paragraph" w:styleId="Tekstpodstawowy3">
    <w:name w:val="Body Text 3"/>
    <w:basedOn w:val="Normalny"/>
    <w:semiHidden/>
    <w:rsid w:val="00CA6736"/>
    <w:pPr>
      <w:autoSpaceDE w:val="0"/>
      <w:autoSpaceDN w:val="0"/>
      <w:adjustRightInd w:val="0"/>
      <w:jc w:val="both"/>
    </w:pPr>
    <w:rPr>
      <w:rFonts w:ascii="Verdana" w:hAnsi="Verdana"/>
      <w:sz w:val="20"/>
      <w:szCs w:val="15"/>
    </w:rPr>
  </w:style>
  <w:style w:type="character" w:customStyle="1" w:styleId="uwaga1">
    <w:name w:val="uwaga1"/>
    <w:basedOn w:val="Domylnaczcionkaakapitu"/>
    <w:rsid w:val="00CA6736"/>
    <w:rPr>
      <w:color w:val="E20025"/>
    </w:rPr>
  </w:style>
  <w:style w:type="paragraph" w:customStyle="1" w:styleId="Tekstpodstawowy31">
    <w:name w:val="Tekst podstawowy 31"/>
    <w:basedOn w:val="Normalny"/>
    <w:rsid w:val="00CA6736"/>
    <w:pPr>
      <w:tabs>
        <w:tab w:val="left" w:pos="284"/>
      </w:tabs>
    </w:pPr>
    <w:rPr>
      <w:sz w:val="22"/>
      <w:szCs w:val="20"/>
    </w:rPr>
  </w:style>
  <w:style w:type="paragraph" w:styleId="Nagwek">
    <w:name w:val="header"/>
    <w:aliases w:val="Nagłówek Znak2,Nagłówek Znak1 Znak,Nagłówek strony Znak Znak,Nagłówek Znak Znak Znak,Nagłówek Znak Znak1"/>
    <w:basedOn w:val="Normalny"/>
    <w:semiHidden/>
    <w:rsid w:val="00CA6736"/>
    <w:pPr>
      <w:tabs>
        <w:tab w:val="center" w:pos="4536"/>
        <w:tab w:val="right" w:pos="9072"/>
      </w:tabs>
    </w:pPr>
  </w:style>
  <w:style w:type="paragraph" w:customStyle="1" w:styleId="xl29">
    <w:name w:val="xl29"/>
    <w:basedOn w:val="Normalny"/>
    <w:rsid w:val="00CA6736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Tekstpodstawowywcity21">
    <w:name w:val="Tekst podstawowy wcięty 21"/>
    <w:basedOn w:val="Normalny"/>
    <w:rsid w:val="00CA6736"/>
    <w:pPr>
      <w:ind w:left="426"/>
    </w:pPr>
    <w:rPr>
      <w:sz w:val="22"/>
      <w:szCs w:val="20"/>
    </w:rPr>
  </w:style>
  <w:style w:type="paragraph" w:customStyle="1" w:styleId="BodyText21">
    <w:name w:val="Body Text 21"/>
    <w:basedOn w:val="Normalny"/>
    <w:rsid w:val="00CA6736"/>
    <w:pPr>
      <w:pageBreakBefore/>
      <w:widowControl w:val="0"/>
      <w:spacing w:before="720" w:line="360" w:lineRule="auto"/>
      <w:jc w:val="both"/>
    </w:pPr>
    <w:rPr>
      <w:rFonts w:ascii="CG Times" w:hAnsi="CG Times"/>
      <w:sz w:val="22"/>
      <w:szCs w:val="20"/>
    </w:rPr>
  </w:style>
  <w:style w:type="character" w:styleId="Pogrubienie">
    <w:name w:val="Strong"/>
    <w:basedOn w:val="Domylnaczcionkaakapitu"/>
    <w:qFormat/>
    <w:rsid w:val="00CA6736"/>
    <w:rPr>
      <w:b/>
      <w:bCs/>
    </w:rPr>
  </w:style>
  <w:style w:type="character" w:styleId="Odwoaniedokomentarza">
    <w:name w:val="annotation reference"/>
    <w:basedOn w:val="Domylnaczcionkaakapitu"/>
    <w:semiHidden/>
    <w:unhideWhenUsed/>
    <w:rsid w:val="00CA6736"/>
    <w:rPr>
      <w:sz w:val="16"/>
      <w:szCs w:val="16"/>
    </w:rPr>
  </w:style>
  <w:style w:type="paragraph" w:styleId="Tekstkomentarza">
    <w:name w:val="annotation text"/>
    <w:basedOn w:val="Normalny"/>
    <w:semiHidden/>
    <w:unhideWhenUsed/>
    <w:rsid w:val="00CA6736"/>
    <w:rPr>
      <w:sz w:val="20"/>
      <w:szCs w:val="20"/>
    </w:rPr>
  </w:style>
  <w:style w:type="character" w:customStyle="1" w:styleId="TekstkomentarzaZnak">
    <w:name w:val="Tekst komentarza Znak"/>
    <w:basedOn w:val="Domylnaczcionkaakapitu"/>
    <w:semiHidden/>
    <w:rsid w:val="00CA6736"/>
  </w:style>
  <w:style w:type="paragraph" w:styleId="Tematkomentarza">
    <w:name w:val="annotation subject"/>
    <w:basedOn w:val="Tekstkomentarza"/>
    <w:next w:val="Tekstkomentarza"/>
    <w:semiHidden/>
    <w:unhideWhenUsed/>
    <w:rsid w:val="00CA6736"/>
    <w:rPr>
      <w:b/>
      <w:bCs/>
    </w:rPr>
  </w:style>
  <w:style w:type="character" w:customStyle="1" w:styleId="TematkomentarzaZnak">
    <w:name w:val="Temat komentarza Znak"/>
    <w:basedOn w:val="TekstkomentarzaZnak"/>
    <w:semiHidden/>
    <w:rsid w:val="00CA6736"/>
    <w:rPr>
      <w:b/>
      <w:bCs/>
    </w:rPr>
  </w:style>
  <w:style w:type="paragraph" w:styleId="Tekstdymka">
    <w:name w:val="Balloon Text"/>
    <w:basedOn w:val="Normalny"/>
    <w:semiHidden/>
    <w:unhideWhenUsed/>
    <w:rsid w:val="00CA673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CA673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semiHidden/>
    <w:rsid w:val="00CA673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CA6736"/>
  </w:style>
  <w:style w:type="paragraph" w:styleId="Akapitzlist">
    <w:name w:val="List Paragraph"/>
    <w:basedOn w:val="Normalny"/>
    <w:uiPriority w:val="34"/>
    <w:qFormat/>
    <w:rsid w:val="005C1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494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7742/13</vt:lpstr>
    </vt:vector>
  </TitlesOfParts>
  <Company>UMW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7742/13</dc:title>
  <dc:creator>WI</dc:creator>
  <cp:lastModifiedBy>Kinga Pociask</cp:lastModifiedBy>
  <cp:revision>11</cp:revision>
  <cp:lastPrinted>2017-12-12T06:51:00Z</cp:lastPrinted>
  <dcterms:created xsi:type="dcterms:W3CDTF">2019-07-17T07:21:00Z</dcterms:created>
  <dcterms:modified xsi:type="dcterms:W3CDTF">2024-12-20T11:20:00Z</dcterms:modified>
</cp:coreProperties>
</file>