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99746" w14:textId="666E3ECF" w:rsidR="00A558A6" w:rsidRPr="005C1AD4" w:rsidRDefault="00A558A6">
      <w:pPr>
        <w:jc w:val="right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                                     Za</w:t>
      </w:r>
      <w:r w:rsidR="00040CF0" w:rsidRPr="005C1AD4">
        <w:rPr>
          <w:rFonts w:ascii="Arial" w:hAnsi="Arial" w:cs="Arial"/>
          <w:sz w:val="22"/>
          <w:szCs w:val="22"/>
        </w:rPr>
        <w:t xml:space="preserve">łącznik Nr </w:t>
      </w:r>
      <w:r w:rsidR="00DC5DD1" w:rsidRPr="005C1AD4">
        <w:rPr>
          <w:rFonts w:ascii="Arial" w:hAnsi="Arial" w:cs="Arial"/>
          <w:sz w:val="22"/>
          <w:szCs w:val="22"/>
        </w:rPr>
        <w:t>1</w:t>
      </w:r>
      <w:r w:rsidR="00040CF0" w:rsidRPr="005C1AD4">
        <w:rPr>
          <w:rFonts w:ascii="Arial" w:hAnsi="Arial" w:cs="Arial"/>
          <w:sz w:val="22"/>
          <w:szCs w:val="22"/>
        </w:rPr>
        <w:t xml:space="preserve"> do ogłoszenia </w:t>
      </w:r>
      <w:r w:rsidR="00DC5DD1" w:rsidRPr="005C1AD4">
        <w:rPr>
          <w:rFonts w:ascii="Arial" w:hAnsi="Arial" w:cs="Arial"/>
          <w:sz w:val="22"/>
          <w:szCs w:val="22"/>
        </w:rPr>
        <w:t xml:space="preserve">o przetargu z dnia </w:t>
      </w:r>
      <w:r w:rsidR="00DA1F62">
        <w:rPr>
          <w:rFonts w:ascii="Arial" w:hAnsi="Arial" w:cs="Arial"/>
          <w:sz w:val="22"/>
          <w:szCs w:val="22"/>
        </w:rPr>
        <w:t>………………..</w:t>
      </w:r>
      <w:r w:rsidR="00DC5DD1" w:rsidRPr="005C1AD4">
        <w:rPr>
          <w:rFonts w:ascii="Arial" w:hAnsi="Arial" w:cs="Arial"/>
          <w:sz w:val="22"/>
          <w:szCs w:val="22"/>
        </w:rPr>
        <w:t>r.</w:t>
      </w:r>
    </w:p>
    <w:p w14:paraId="485D2BC0" w14:textId="77777777" w:rsidR="00A558A6" w:rsidRPr="005C1AD4" w:rsidRDefault="00A558A6">
      <w:pPr>
        <w:jc w:val="right"/>
        <w:rPr>
          <w:rFonts w:ascii="Arial" w:hAnsi="Arial" w:cs="Arial"/>
          <w:sz w:val="22"/>
          <w:szCs w:val="22"/>
        </w:rPr>
      </w:pPr>
    </w:p>
    <w:p w14:paraId="39643DFE" w14:textId="77777777" w:rsidR="00A558A6" w:rsidRPr="005C1AD4" w:rsidRDefault="00A558A6">
      <w:pPr>
        <w:rPr>
          <w:rFonts w:ascii="Arial" w:hAnsi="Arial" w:cs="Arial"/>
          <w:sz w:val="22"/>
          <w:szCs w:val="22"/>
        </w:rPr>
      </w:pPr>
    </w:p>
    <w:p w14:paraId="55AAF990" w14:textId="77777777" w:rsidR="00A558A6" w:rsidRPr="005C1AD4" w:rsidRDefault="00A558A6">
      <w:pPr>
        <w:pStyle w:val="Nagwek5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Formularz ofertowy - wzór</w:t>
      </w:r>
    </w:p>
    <w:p w14:paraId="1B34DD4F" w14:textId="77777777" w:rsidR="00A558A6" w:rsidRPr="005C1AD4" w:rsidRDefault="00A558A6">
      <w:pPr>
        <w:rPr>
          <w:rFonts w:ascii="Arial" w:hAnsi="Arial" w:cs="Arial"/>
          <w:sz w:val="22"/>
          <w:szCs w:val="22"/>
        </w:rPr>
      </w:pPr>
    </w:p>
    <w:p w14:paraId="561AEAED" w14:textId="77777777" w:rsidR="00A558A6" w:rsidRPr="005C1AD4" w:rsidRDefault="00A558A6">
      <w:pPr>
        <w:pStyle w:val="xl29"/>
        <w:numPr>
          <w:ilvl w:val="2"/>
          <w:numId w:val="18"/>
        </w:numPr>
        <w:tabs>
          <w:tab w:val="num" w:pos="360"/>
        </w:tabs>
        <w:spacing w:before="0" w:beforeAutospacing="0" w:after="0" w:afterAutospacing="0"/>
        <w:ind w:left="360"/>
        <w:rPr>
          <w:rFonts w:eastAsia="Times New Roman" w:cs="Arial"/>
          <w:b w:val="0"/>
          <w:sz w:val="22"/>
          <w:szCs w:val="22"/>
        </w:rPr>
      </w:pPr>
      <w:r w:rsidRPr="005C1AD4">
        <w:rPr>
          <w:rFonts w:eastAsia="Times New Roman" w:cs="Arial"/>
          <w:bCs w:val="0"/>
          <w:sz w:val="22"/>
          <w:szCs w:val="22"/>
        </w:rPr>
        <w:t>SPRZEDAJĄCY:</w:t>
      </w:r>
    </w:p>
    <w:p w14:paraId="61B36E05" w14:textId="77777777" w:rsidR="00A558A6" w:rsidRPr="005C1AD4" w:rsidRDefault="005C1AD4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Wojewódzka Stacja Pogotowia Ratunkowego w Rzeszowie</w:t>
      </w:r>
    </w:p>
    <w:p w14:paraId="3B90B38C" w14:textId="77777777" w:rsidR="005C1AD4" w:rsidRPr="005C1AD4" w:rsidRDefault="005C1AD4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Ul. Poniatowskiego 4</w:t>
      </w:r>
    </w:p>
    <w:p w14:paraId="3944D3C2" w14:textId="77777777" w:rsidR="005C1AD4" w:rsidRPr="005C1AD4" w:rsidRDefault="005C1AD4">
      <w:pPr>
        <w:autoSpaceDE w:val="0"/>
        <w:autoSpaceDN w:val="0"/>
        <w:adjustRightInd w:val="0"/>
        <w:ind w:left="360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 xml:space="preserve">35-026 </w:t>
      </w:r>
      <w:r w:rsidR="00D41CF7">
        <w:rPr>
          <w:rFonts w:ascii="Arial" w:hAnsi="Arial" w:cs="Arial"/>
          <w:b/>
          <w:bCs/>
          <w:sz w:val="22"/>
          <w:szCs w:val="22"/>
        </w:rPr>
        <w:t>R</w:t>
      </w:r>
      <w:r w:rsidRPr="005C1AD4">
        <w:rPr>
          <w:rFonts w:ascii="Arial" w:hAnsi="Arial" w:cs="Arial"/>
          <w:b/>
          <w:bCs/>
          <w:sz w:val="22"/>
          <w:szCs w:val="22"/>
        </w:rPr>
        <w:t>zeszów</w:t>
      </w:r>
    </w:p>
    <w:p w14:paraId="207C8169" w14:textId="77777777" w:rsidR="00A558A6" w:rsidRPr="005C1AD4" w:rsidRDefault="00A558A6">
      <w:pPr>
        <w:pStyle w:val="Nagwek"/>
        <w:jc w:val="both"/>
        <w:rPr>
          <w:rFonts w:ascii="Arial" w:hAnsi="Arial" w:cs="Arial"/>
          <w:sz w:val="22"/>
          <w:szCs w:val="22"/>
        </w:rPr>
      </w:pPr>
    </w:p>
    <w:p w14:paraId="637D5B01" w14:textId="77777777" w:rsidR="00A558A6" w:rsidRPr="005C1AD4" w:rsidRDefault="00A558A6">
      <w:pPr>
        <w:pStyle w:val="Tekstpodstawowy2"/>
        <w:numPr>
          <w:ilvl w:val="0"/>
          <w:numId w:val="18"/>
        </w:numPr>
        <w:tabs>
          <w:tab w:val="clear" w:pos="720"/>
          <w:tab w:val="num" w:pos="360"/>
          <w:tab w:val="num" w:pos="1280"/>
        </w:tabs>
        <w:ind w:left="360"/>
        <w:rPr>
          <w:rFonts w:ascii="Arial" w:hAnsi="Arial" w:cs="Arial"/>
          <w:szCs w:val="22"/>
        </w:rPr>
      </w:pPr>
      <w:r w:rsidRPr="005C1AD4">
        <w:rPr>
          <w:rFonts w:ascii="Arial" w:hAnsi="Arial" w:cs="Arial"/>
          <w:b/>
          <w:szCs w:val="22"/>
        </w:rPr>
        <w:t>OFERENT:</w:t>
      </w:r>
    </w:p>
    <w:p w14:paraId="5B19289A" w14:textId="77777777" w:rsidR="00A558A6" w:rsidRPr="005C1AD4" w:rsidRDefault="00A558A6">
      <w:pPr>
        <w:ind w:firstLine="360"/>
        <w:jc w:val="both"/>
        <w:rPr>
          <w:rFonts w:ascii="Arial" w:hAnsi="Arial" w:cs="Arial"/>
          <w:b/>
          <w:sz w:val="22"/>
          <w:szCs w:val="22"/>
        </w:rPr>
      </w:pPr>
      <w:r w:rsidRPr="005C1AD4">
        <w:rPr>
          <w:rFonts w:ascii="Arial" w:hAnsi="Arial" w:cs="Arial"/>
          <w:b/>
          <w:sz w:val="22"/>
          <w:szCs w:val="22"/>
        </w:rPr>
        <w:t xml:space="preserve">Niniejsza oferta zostaje złożona przez: </w:t>
      </w:r>
    </w:p>
    <w:p w14:paraId="6F3783B8" w14:textId="77777777" w:rsidR="00A558A6" w:rsidRPr="005C1AD4" w:rsidRDefault="00A558A6">
      <w:pPr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3FC519A3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</w:rPr>
        <w:t xml:space="preserve">Nazwa  Oferenta ..................................................................................................................... </w:t>
      </w:r>
    </w:p>
    <w:p w14:paraId="07755C5B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</w:rPr>
        <w:t xml:space="preserve">..................................................................................................................... </w:t>
      </w:r>
    </w:p>
    <w:p w14:paraId="3C64D63E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</w:rPr>
        <w:t>Siedziba  Oferenta / adres do korespondencji jeżeli jest inny niż siedziba</w:t>
      </w:r>
    </w:p>
    <w:p w14:paraId="037BD16F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de-DE"/>
        </w:rPr>
        <w:t xml:space="preserve">..................................................................................................................... </w:t>
      </w:r>
    </w:p>
    <w:p w14:paraId="401E38AF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de-DE"/>
        </w:rPr>
        <w:t xml:space="preserve">..................................................................................................................... </w:t>
      </w:r>
    </w:p>
    <w:p w14:paraId="6271759A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de-DE"/>
        </w:rPr>
        <w:t>.....................................................................................................................</w:t>
      </w:r>
    </w:p>
    <w:p w14:paraId="35B98198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de-DE"/>
        </w:rPr>
        <w:t>Tel. ...................................................</w:t>
      </w:r>
    </w:p>
    <w:p w14:paraId="1F37C040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  <w:lang w:val="de-DE"/>
        </w:rPr>
      </w:pPr>
      <w:r w:rsidRPr="005C1AD4">
        <w:rPr>
          <w:rFonts w:ascii="Arial" w:hAnsi="Arial" w:cs="Arial"/>
          <w:color w:val="auto"/>
          <w:sz w:val="22"/>
          <w:szCs w:val="22"/>
          <w:lang w:val="en-US"/>
        </w:rPr>
        <w:t xml:space="preserve">e-mail ................................................ </w:t>
      </w:r>
    </w:p>
    <w:p w14:paraId="38D7106C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  <w:lang w:val="en-US"/>
        </w:rPr>
        <w:t>Nr NIP ......</w:t>
      </w:r>
      <w:r w:rsidRPr="005C1AD4">
        <w:rPr>
          <w:rFonts w:ascii="Arial" w:hAnsi="Arial" w:cs="Arial"/>
          <w:color w:val="auto"/>
          <w:sz w:val="22"/>
          <w:szCs w:val="22"/>
        </w:rPr>
        <w:t>..........................................</w:t>
      </w:r>
    </w:p>
    <w:p w14:paraId="2D9DC96A" w14:textId="77777777" w:rsidR="00A558A6" w:rsidRPr="005C1AD4" w:rsidRDefault="00A558A6">
      <w:pPr>
        <w:pStyle w:val="Default"/>
        <w:spacing w:line="360" w:lineRule="auto"/>
        <w:ind w:left="357"/>
        <w:rPr>
          <w:rFonts w:ascii="Arial" w:hAnsi="Arial" w:cs="Arial"/>
          <w:color w:val="auto"/>
          <w:sz w:val="22"/>
          <w:szCs w:val="22"/>
        </w:rPr>
      </w:pPr>
      <w:r w:rsidRPr="005C1AD4">
        <w:rPr>
          <w:rFonts w:ascii="Arial" w:hAnsi="Arial" w:cs="Arial"/>
          <w:color w:val="auto"/>
          <w:sz w:val="22"/>
          <w:szCs w:val="22"/>
        </w:rPr>
        <w:t>REGON ...............................................</w:t>
      </w:r>
    </w:p>
    <w:p w14:paraId="1944BA9B" w14:textId="77777777" w:rsidR="00A558A6" w:rsidRPr="005C1AD4" w:rsidRDefault="00A558A6">
      <w:pPr>
        <w:jc w:val="both"/>
        <w:rPr>
          <w:rFonts w:ascii="Arial" w:hAnsi="Arial" w:cs="Arial"/>
          <w:b/>
          <w:sz w:val="22"/>
          <w:szCs w:val="22"/>
        </w:rPr>
      </w:pPr>
    </w:p>
    <w:p w14:paraId="7CB790A4" w14:textId="77777777" w:rsid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W odpowiedzi na ogłoszenie o sprzedaży zamieszczonego na tablicy ogłoszeń w siedzibie Sprzedającego i na stronie internetowej Sprzedającego, </w:t>
      </w:r>
      <w:r w:rsidRPr="005C1AD4">
        <w:rPr>
          <w:rFonts w:ascii="Arial" w:hAnsi="Arial" w:cs="Arial"/>
          <w:bCs/>
          <w:sz w:val="22"/>
          <w:szCs w:val="22"/>
        </w:rPr>
        <w:t>ja niżej podpisany</w:t>
      </w:r>
      <w:r w:rsidRPr="005C1AD4">
        <w:rPr>
          <w:rFonts w:ascii="Arial" w:hAnsi="Arial" w:cs="Arial"/>
          <w:sz w:val="22"/>
          <w:szCs w:val="22"/>
        </w:rPr>
        <w:t xml:space="preserve"> składam ofertę zakupu </w:t>
      </w:r>
    </w:p>
    <w:p w14:paraId="2934D698" w14:textId="77777777" w:rsidR="00A558A6" w:rsidRPr="005C1AD4" w:rsidRDefault="00A558A6" w:rsidP="005C1AD4">
      <w:pPr>
        <w:pStyle w:val="Akapitzlist"/>
        <w:numPr>
          <w:ilvl w:val="0"/>
          <w:numId w:val="38"/>
        </w:numPr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Samochód osobowy marki </w:t>
      </w:r>
      <w:r w:rsidR="005C1AD4">
        <w:rPr>
          <w:rFonts w:ascii="Arial" w:hAnsi="Arial" w:cs="Arial"/>
          <w:sz w:val="22"/>
          <w:szCs w:val="22"/>
        </w:rPr>
        <w:t>……………</w:t>
      </w:r>
      <w:r w:rsidRPr="005C1AD4">
        <w:rPr>
          <w:rFonts w:ascii="Arial" w:hAnsi="Arial" w:cs="Arial"/>
          <w:sz w:val="22"/>
          <w:szCs w:val="22"/>
        </w:rPr>
        <w:t xml:space="preserve">, nr rej. </w:t>
      </w:r>
      <w:r w:rsidR="005C1AD4">
        <w:rPr>
          <w:rFonts w:ascii="Arial" w:hAnsi="Arial" w:cs="Arial"/>
          <w:sz w:val="22"/>
          <w:szCs w:val="22"/>
        </w:rPr>
        <w:t>………………</w:t>
      </w:r>
      <w:r w:rsidRPr="005C1AD4">
        <w:rPr>
          <w:rFonts w:ascii="Arial" w:hAnsi="Arial" w:cs="Arial"/>
          <w:sz w:val="22"/>
          <w:szCs w:val="22"/>
        </w:rPr>
        <w:t xml:space="preserve">, rok produkcji: </w:t>
      </w:r>
      <w:r w:rsidR="005C1AD4">
        <w:rPr>
          <w:rFonts w:ascii="Arial" w:hAnsi="Arial" w:cs="Arial"/>
          <w:sz w:val="22"/>
          <w:szCs w:val="22"/>
        </w:rPr>
        <w:t>…………</w:t>
      </w:r>
      <w:r w:rsidRPr="005C1AD4">
        <w:rPr>
          <w:rFonts w:ascii="Arial" w:hAnsi="Arial" w:cs="Arial"/>
          <w:sz w:val="22"/>
          <w:szCs w:val="22"/>
        </w:rPr>
        <w:t xml:space="preserve"> r.</w:t>
      </w:r>
    </w:p>
    <w:p w14:paraId="6B195829" w14:textId="77777777" w:rsidR="00A558A6" w:rsidRPr="005C1AD4" w:rsidRDefault="00A558A6">
      <w:pPr>
        <w:ind w:firstLine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46582005" w14:textId="77777777" w:rsidR="00A558A6" w:rsidRPr="005C1AD4" w:rsidRDefault="00A558A6">
      <w:pPr>
        <w:ind w:firstLine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za kwotę</w:t>
      </w:r>
      <w:r w:rsidR="005C1AD4">
        <w:rPr>
          <w:rFonts w:ascii="Arial" w:hAnsi="Arial" w:cs="Arial"/>
          <w:b/>
          <w:bCs/>
          <w:sz w:val="22"/>
          <w:szCs w:val="22"/>
        </w:rPr>
        <w:t xml:space="preserve"> brutto</w:t>
      </w:r>
      <w:r w:rsidRPr="005C1AD4">
        <w:rPr>
          <w:rFonts w:ascii="Arial" w:hAnsi="Arial" w:cs="Arial"/>
          <w:b/>
          <w:bCs/>
          <w:sz w:val="22"/>
          <w:szCs w:val="22"/>
        </w:rPr>
        <w:t>:</w:t>
      </w:r>
    </w:p>
    <w:p w14:paraId="3DD134DC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1DE5BBFB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...................................................... zł</w:t>
      </w:r>
    </w:p>
    <w:p w14:paraId="116960C8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12B28EE8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słownie: .........................................................................................................</w:t>
      </w:r>
    </w:p>
    <w:p w14:paraId="6721213C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7D04FB85" w14:textId="77777777" w:rsidR="005C1AD4" w:rsidRPr="005C1AD4" w:rsidRDefault="005C1AD4" w:rsidP="005C1AD4">
      <w:pPr>
        <w:pStyle w:val="Akapitzlist"/>
        <w:numPr>
          <w:ilvl w:val="0"/>
          <w:numId w:val="38"/>
        </w:numPr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Samochód osobowy marki </w:t>
      </w:r>
      <w:r>
        <w:rPr>
          <w:rFonts w:ascii="Arial" w:hAnsi="Arial" w:cs="Arial"/>
          <w:sz w:val="22"/>
          <w:szCs w:val="22"/>
        </w:rPr>
        <w:t>……………</w:t>
      </w:r>
      <w:r w:rsidRPr="005C1AD4">
        <w:rPr>
          <w:rFonts w:ascii="Arial" w:hAnsi="Arial" w:cs="Arial"/>
          <w:sz w:val="22"/>
          <w:szCs w:val="22"/>
        </w:rPr>
        <w:t xml:space="preserve">, nr rej. </w:t>
      </w:r>
      <w:r>
        <w:rPr>
          <w:rFonts w:ascii="Arial" w:hAnsi="Arial" w:cs="Arial"/>
          <w:sz w:val="22"/>
          <w:szCs w:val="22"/>
        </w:rPr>
        <w:t>………………</w:t>
      </w:r>
      <w:r w:rsidRPr="005C1AD4">
        <w:rPr>
          <w:rFonts w:ascii="Arial" w:hAnsi="Arial" w:cs="Arial"/>
          <w:sz w:val="22"/>
          <w:szCs w:val="22"/>
        </w:rPr>
        <w:t xml:space="preserve">, rok produkcji: </w:t>
      </w:r>
      <w:r>
        <w:rPr>
          <w:rFonts w:ascii="Arial" w:hAnsi="Arial" w:cs="Arial"/>
          <w:sz w:val="22"/>
          <w:szCs w:val="22"/>
        </w:rPr>
        <w:t>…………</w:t>
      </w:r>
      <w:r w:rsidRPr="005C1AD4">
        <w:rPr>
          <w:rFonts w:ascii="Arial" w:hAnsi="Arial" w:cs="Arial"/>
          <w:sz w:val="22"/>
          <w:szCs w:val="22"/>
        </w:rPr>
        <w:t xml:space="preserve"> r.</w:t>
      </w:r>
    </w:p>
    <w:p w14:paraId="43321FC4" w14:textId="77777777" w:rsidR="005C1AD4" w:rsidRPr="005C1AD4" w:rsidRDefault="005C1AD4" w:rsidP="005C1AD4">
      <w:pPr>
        <w:ind w:firstLine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74F9852E" w14:textId="77777777" w:rsidR="005C1AD4" w:rsidRPr="005C1AD4" w:rsidRDefault="005C1AD4" w:rsidP="005C1AD4">
      <w:pPr>
        <w:ind w:firstLine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b/>
          <w:bCs/>
          <w:sz w:val="22"/>
          <w:szCs w:val="22"/>
        </w:rPr>
        <w:t>za kwotę</w:t>
      </w:r>
      <w:r>
        <w:rPr>
          <w:rFonts w:ascii="Arial" w:hAnsi="Arial" w:cs="Arial"/>
          <w:b/>
          <w:bCs/>
          <w:sz w:val="22"/>
          <w:szCs w:val="22"/>
        </w:rPr>
        <w:t xml:space="preserve"> brutto</w:t>
      </w:r>
      <w:r w:rsidRPr="005C1AD4">
        <w:rPr>
          <w:rFonts w:ascii="Arial" w:hAnsi="Arial" w:cs="Arial"/>
          <w:b/>
          <w:bCs/>
          <w:sz w:val="22"/>
          <w:szCs w:val="22"/>
        </w:rPr>
        <w:t>:</w:t>
      </w:r>
    </w:p>
    <w:p w14:paraId="237733E4" w14:textId="77777777" w:rsidR="005C1AD4" w:rsidRPr="005C1AD4" w:rsidRDefault="005C1AD4" w:rsidP="005C1AD4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2F0E872C" w14:textId="77777777" w:rsidR="005C1AD4" w:rsidRPr="005C1AD4" w:rsidRDefault="005C1AD4" w:rsidP="005C1AD4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...................................................... zł</w:t>
      </w:r>
    </w:p>
    <w:p w14:paraId="5B64788D" w14:textId="77777777" w:rsidR="005C1AD4" w:rsidRPr="005C1AD4" w:rsidRDefault="005C1AD4" w:rsidP="005C1AD4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3871A3B2" w14:textId="77777777" w:rsidR="005C1AD4" w:rsidRPr="005C1AD4" w:rsidRDefault="005C1AD4" w:rsidP="005C1AD4">
      <w:pPr>
        <w:ind w:left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słownie: .........................................................................................................</w:t>
      </w:r>
    </w:p>
    <w:p w14:paraId="11035821" w14:textId="77777777" w:rsidR="00A558A6" w:rsidRPr="005C1AD4" w:rsidRDefault="00A558A6">
      <w:pPr>
        <w:pStyle w:val="Tekstpodstawowy"/>
        <w:ind w:left="360"/>
        <w:rPr>
          <w:rFonts w:ascii="Arial" w:hAnsi="Arial" w:cs="Arial"/>
          <w:bCs/>
          <w:color w:val="auto"/>
          <w:sz w:val="22"/>
          <w:szCs w:val="22"/>
        </w:rPr>
      </w:pPr>
    </w:p>
    <w:p w14:paraId="4858B0DF" w14:textId="77777777" w:rsidR="00A558A6" w:rsidRPr="005C1AD4" w:rsidRDefault="00A558A6">
      <w:pPr>
        <w:jc w:val="both"/>
        <w:rPr>
          <w:rFonts w:ascii="Arial" w:hAnsi="Arial" w:cs="Arial"/>
          <w:sz w:val="22"/>
          <w:szCs w:val="22"/>
        </w:rPr>
      </w:pPr>
    </w:p>
    <w:p w14:paraId="0D862E69" w14:textId="77777777" w:rsidR="00A558A6" w:rsidRPr="005C1AD4" w:rsidRDefault="00A558A6">
      <w:pPr>
        <w:numPr>
          <w:ilvl w:val="0"/>
          <w:numId w:val="19"/>
        </w:numPr>
        <w:tabs>
          <w:tab w:val="clear" w:pos="2340"/>
          <w:tab w:val="num" w:pos="360"/>
        </w:tabs>
        <w:ind w:left="36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Jednocześnie oświadczam, że</w:t>
      </w:r>
      <w:r w:rsidR="005C1AD4">
        <w:rPr>
          <w:rFonts w:ascii="Arial" w:hAnsi="Arial" w:cs="Arial"/>
          <w:sz w:val="22"/>
          <w:szCs w:val="22"/>
        </w:rPr>
        <w:t xml:space="preserve"> </w:t>
      </w:r>
    </w:p>
    <w:p w14:paraId="6FAF2BFD" w14:textId="77777777" w:rsidR="00A558A6" w:rsidRPr="005C1AD4" w:rsidRDefault="00A558A6" w:rsidP="005C1AD4">
      <w:pPr>
        <w:pStyle w:val="Akapitzlist"/>
        <w:numPr>
          <w:ilvl w:val="1"/>
          <w:numId w:val="19"/>
        </w:numPr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zapoznałem się z warunkami postępowania przetargowego określonego w ogłoszeniu o przetargu na sprzedaż</w:t>
      </w:r>
      <w:r w:rsidR="005C1AD4" w:rsidRPr="005C1AD4">
        <w:rPr>
          <w:rFonts w:ascii="Arial" w:hAnsi="Arial" w:cs="Arial"/>
          <w:sz w:val="22"/>
          <w:szCs w:val="22"/>
        </w:rPr>
        <w:t xml:space="preserve"> ww.</w:t>
      </w:r>
      <w:r w:rsidRPr="005C1AD4">
        <w:rPr>
          <w:rFonts w:ascii="Arial" w:hAnsi="Arial" w:cs="Arial"/>
          <w:sz w:val="22"/>
          <w:szCs w:val="22"/>
        </w:rPr>
        <w:t xml:space="preserve"> samochod</w:t>
      </w:r>
      <w:r w:rsidR="005C1AD4" w:rsidRPr="005C1AD4">
        <w:rPr>
          <w:rFonts w:ascii="Arial" w:hAnsi="Arial" w:cs="Arial"/>
          <w:sz w:val="22"/>
          <w:szCs w:val="22"/>
        </w:rPr>
        <w:t>ów</w:t>
      </w:r>
      <w:r w:rsidR="005C1AD4">
        <w:rPr>
          <w:rFonts w:ascii="Arial" w:hAnsi="Arial" w:cs="Arial"/>
          <w:sz w:val="22"/>
          <w:szCs w:val="22"/>
        </w:rPr>
        <w:t>,</w:t>
      </w:r>
    </w:p>
    <w:p w14:paraId="2E376B71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akceptuję w całości wszystkie warunki udziału w przedmiotowym przetargu,</w:t>
      </w:r>
    </w:p>
    <w:p w14:paraId="1F21A27F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zapoznałem się ze stanem oferowanego przedmiotu sprzedaży / nie zapoznałem się ze stanem oferowanego przedmiotu sprzedaży i jestem świadomy odpowiedzialności za skutki wynikające z rezygnacji z oględzin</w:t>
      </w:r>
      <w:r w:rsidRPr="005C1AD4">
        <w:rPr>
          <w:rFonts w:ascii="Arial" w:hAnsi="Arial" w:cs="Arial"/>
          <w:b/>
          <w:sz w:val="22"/>
          <w:szCs w:val="22"/>
        </w:rPr>
        <w:t>*</w:t>
      </w:r>
      <w:r w:rsidRPr="005C1AD4">
        <w:rPr>
          <w:rFonts w:ascii="Arial" w:hAnsi="Arial" w:cs="Arial"/>
          <w:sz w:val="22"/>
          <w:szCs w:val="22"/>
        </w:rPr>
        <w:t>,</w:t>
      </w:r>
    </w:p>
    <w:p w14:paraId="6863B0CF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lastRenderedPageBreak/>
        <w:t xml:space="preserve">przyjmuję do wiadomości, że </w:t>
      </w:r>
      <w:r w:rsidR="005C1AD4">
        <w:rPr>
          <w:rFonts w:ascii="Arial" w:hAnsi="Arial" w:cs="Arial"/>
          <w:sz w:val="22"/>
          <w:szCs w:val="22"/>
        </w:rPr>
        <w:t>WSPR w Rzeszowie</w:t>
      </w:r>
      <w:r w:rsidRPr="005C1AD4">
        <w:rPr>
          <w:rFonts w:ascii="Arial" w:hAnsi="Arial" w:cs="Arial"/>
          <w:sz w:val="22"/>
          <w:szCs w:val="22"/>
        </w:rPr>
        <w:t xml:space="preserve"> zastrzega sobie prawo unieważnienia postępowania ofertowego dotyczącego zbycia przedmiotu sprzedaży bez podania przyczyny i ponoszenia jakichkolwiek skutków prawnych i finansowych,</w:t>
      </w:r>
    </w:p>
    <w:p w14:paraId="5382EAC3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zapoznałem się i akceptuję treść umowy sprzedaży,</w:t>
      </w:r>
    </w:p>
    <w:p w14:paraId="60751474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zobowiązuję się ponieść wszystkie koszty dotyczące pokrycia zobowiązań związanych z przeniesieniem prawa własności przedmiotu przetargu,</w:t>
      </w:r>
    </w:p>
    <w:p w14:paraId="069E8946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jestem/nie jestem  płatnikiem  podatku VAT</w:t>
      </w:r>
      <w:r w:rsidRPr="005C1AD4">
        <w:rPr>
          <w:rFonts w:ascii="Arial" w:hAnsi="Arial" w:cs="Arial"/>
          <w:b/>
          <w:sz w:val="22"/>
          <w:szCs w:val="22"/>
        </w:rPr>
        <w:t>*</w:t>
      </w:r>
      <w:r w:rsidRPr="005C1AD4">
        <w:rPr>
          <w:rFonts w:ascii="Arial" w:hAnsi="Arial" w:cs="Arial"/>
          <w:sz w:val="22"/>
          <w:szCs w:val="22"/>
        </w:rPr>
        <w:t>,</w:t>
      </w:r>
    </w:p>
    <w:p w14:paraId="0B0501D3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składam niniejszą ofertę (we własnym imieniu) / (jako Wykonawcy wspólnie ubiegający się o udzielenie zamówienia)</w:t>
      </w:r>
      <w:r w:rsidRPr="005C1AD4">
        <w:rPr>
          <w:rFonts w:ascii="Arial" w:hAnsi="Arial" w:cs="Arial"/>
          <w:b/>
          <w:sz w:val="22"/>
          <w:szCs w:val="22"/>
        </w:rPr>
        <w:t>*</w:t>
      </w:r>
      <w:r w:rsidRPr="005C1AD4">
        <w:rPr>
          <w:rFonts w:ascii="Arial" w:hAnsi="Arial" w:cs="Arial"/>
          <w:sz w:val="22"/>
          <w:szCs w:val="22"/>
        </w:rPr>
        <w:t>,</w:t>
      </w:r>
    </w:p>
    <w:p w14:paraId="5A23A264" w14:textId="77777777" w:rsidR="00A558A6" w:rsidRPr="005C1AD4" w:rsidRDefault="00A558A6">
      <w:pPr>
        <w:numPr>
          <w:ilvl w:val="1"/>
          <w:numId w:val="19"/>
        </w:numPr>
        <w:ind w:left="720" w:hanging="360"/>
        <w:jc w:val="both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występuję w niniejszym </w:t>
      </w:r>
      <w:r w:rsidR="00EA6893" w:rsidRPr="005C1AD4">
        <w:rPr>
          <w:rFonts w:ascii="Arial" w:hAnsi="Arial" w:cs="Arial"/>
          <w:sz w:val="22"/>
          <w:szCs w:val="22"/>
        </w:rPr>
        <w:t xml:space="preserve">postępowaniu jako: </w:t>
      </w:r>
      <w:r w:rsidR="00205F54" w:rsidRPr="005C1AD4">
        <w:rPr>
          <w:rFonts w:ascii="Arial" w:hAnsi="Arial" w:cs="Arial"/>
          <w:sz w:val="22"/>
          <w:szCs w:val="22"/>
        </w:rPr>
        <w:t>osoba fizyczna/</w:t>
      </w:r>
      <w:r w:rsidR="00EA6893" w:rsidRPr="005C1AD4">
        <w:rPr>
          <w:rFonts w:ascii="Arial" w:hAnsi="Arial" w:cs="Arial"/>
          <w:sz w:val="22"/>
          <w:szCs w:val="22"/>
        </w:rPr>
        <w:t>osoba prawna</w:t>
      </w:r>
      <w:r w:rsidRPr="005C1AD4">
        <w:rPr>
          <w:rFonts w:ascii="Arial" w:hAnsi="Arial" w:cs="Arial"/>
          <w:sz w:val="22"/>
          <w:szCs w:val="22"/>
        </w:rPr>
        <w:t>/</w:t>
      </w:r>
      <w:r w:rsidR="00EA6893" w:rsidRPr="005C1AD4">
        <w:rPr>
          <w:rFonts w:ascii="Arial" w:hAnsi="Arial" w:cs="Arial"/>
          <w:sz w:val="22"/>
          <w:szCs w:val="22"/>
        </w:rPr>
        <w:t xml:space="preserve">jednostka organizacyjna </w:t>
      </w:r>
      <w:r w:rsidR="00205F54" w:rsidRPr="005C1AD4">
        <w:rPr>
          <w:rFonts w:ascii="Arial" w:hAnsi="Arial" w:cs="Arial"/>
          <w:sz w:val="22"/>
          <w:szCs w:val="22"/>
        </w:rPr>
        <w:t>niebędąca osobą prawną</w:t>
      </w:r>
      <w:r w:rsidR="00EA6893" w:rsidRPr="005C1AD4">
        <w:rPr>
          <w:rFonts w:ascii="Arial" w:hAnsi="Arial" w:cs="Arial"/>
          <w:sz w:val="22"/>
          <w:szCs w:val="22"/>
        </w:rPr>
        <w:t>/</w:t>
      </w:r>
      <w:r w:rsidRPr="005C1AD4">
        <w:rPr>
          <w:rFonts w:ascii="Arial" w:hAnsi="Arial" w:cs="Arial"/>
          <w:sz w:val="22"/>
          <w:szCs w:val="22"/>
        </w:rPr>
        <w:t>konsorcjum</w:t>
      </w:r>
      <w:r w:rsidRPr="005C1AD4">
        <w:rPr>
          <w:rFonts w:ascii="Arial" w:hAnsi="Arial" w:cs="Arial"/>
          <w:b/>
          <w:sz w:val="22"/>
          <w:szCs w:val="22"/>
        </w:rPr>
        <w:t>*</w:t>
      </w:r>
      <w:r w:rsidRPr="005C1AD4">
        <w:rPr>
          <w:rFonts w:ascii="Arial" w:hAnsi="Arial" w:cs="Arial"/>
          <w:sz w:val="22"/>
          <w:szCs w:val="22"/>
        </w:rPr>
        <w:t>.</w:t>
      </w:r>
    </w:p>
    <w:p w14:paraId="2419ACA6" w14:textId="77777777" w:rsidR="00A558A6" w:rsidRPr="005C1AD4" w:rsidRDefault="00A558A6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03F75837" w14:textId="77777777" w:rsidR="00A558A6" w:rsidRPr="005C1AD4" w:rsidRDefault="00A558A6">
      <w:pPr>
        <w:ind w:left="5671"/>
        <w:rPr>
          <w:rFonts w:ascii="Arial" w:hAnsi="Arial" w:cs="Arial"/>
          <w:b/>
          <w:sz w:val="22"/>
          <w:szCs w:val="22"/>
        </w:rPr>
      </w:pPr>
    </w:p>
    <w:p w14:paraId="42FFE52F" w14:textId="77777777" w:rsidR="00A558A6" w:rsidRPr="005C1AD4" w:rsidRDefault="00A558A6">
      <w:pPr>
        <w:ind w:left="5671"/>
        <w:rPr>
          <w:rFonts w:ascii="Arial" w:hAnsi="Arial" w:cs="Arial"/>
          <w:b/>
          <w:sz w:val="22"/>
          <w:szCs w:val="22"/>
        </w:rPr>
      </w:pPr>
    </w:p>
    <w:p w14:paraId="6E08268B" w14:textId="77777777" w:rsidR="00A558A6" w:rsidRPr="005C1AD4" w:rsidRDefault="00A558A6">
      <w:pPr>
        <w:ind w:left="5671" w:hanging="991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........................................................</w:t>
      </w:r>
    </w:p>
    <w:p w14:paraId="49BBA6F8" w14:textId="63549FF2" w:rsidR="00A558A6" w:rsidRPr="005C1AD4" w:rsidRDefault="00A558A6">
      <w:pPr>
        <w:ind w:left="5671" w:hanging="991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 xml:space="preserve">               (podpis, pieczka)</w:t>
      </w:r>
    </w:p>
    <w:p w14:paraId="42AA1BDE" w14:textId="7DEC563E" w:rsidR="00A558A6" w:rsidRPr="005C1AD4" w:rsidRDefault="00A558A6">
      <w:pPr>
        <w:ind w:left="5671" w:hanging="991"/>
        <w:rPr>
          <w:rFonts w:ascii="Arial" w:hAnsi="Arial" w:cs="Arial"/>
          <w:sz w:val="22"/>
          <w:szCs w:val="22"/>
        </w:rPr>
      </w:pPr>
    </w:p>
    <w:p w14:paraId="12FBEE64" w14:textId="77777777" w:rsidR="00A558A6" w:rsidRPr="005C1AD4" w:rsidRDefault="00A558A6">
      <w:pPr>
        <w:pStyle w:val="Tekstpodstawowy3"/>
        <w:rPr>
          <w:rFonts w:ascii="Arial" w:hAnsi="Arial" w:cs="Arial"/>
          <w:sz w:val="22"/>
          <w:szCs w:val="22"/>
        </w:rPr>
      </w:pPr>
      <w:r w:rsidRPr="005C1AD4">
        <w:rPr>
          <w:rFonts w:ascii="Arial" w:hAnsi="Arial" w:cs="Arial"/>
          <w:sz w:val="22"/>
          <w:szCs w:val="22"/>
        </w:rPr>
        <w:t>Data : .....................................</w:t>
      </w:r>
    </w:p>
    <w:p w14:paraId="65F52487" w14:textId="77777777" w:rsidR="00A558A6" w:rsidRPr="005C1AD4" w:rsidRDefault="00A558A6">
      <w:pPr>
        <w:pStyle w:val="Tekstpodstawowy31"/>
        <w:tabs>
          <w:tab w:val="clear" w:pos="284"/>
        </w:tabs>
        <w:rPr>
          <w:rFonts w:ascii="Arial" w:hAnsi="Arial" w:cs="Arial"/>
          <w:szCs w:val="22"/>
        </w:rPr>
      </w:pPr>
    </w:p>
    <w:p w14:paraId="088743B6" w14:textId="77777777" w:rsidR="00A558A6" w:rsidRPr="005C1AD4" w:rsidRDefault="00A558A6">
      <w:pPr>
        <w:pStyle w:val="Tekstpodstawowy31"/>
        <w:tabs>
          <w:tab w:val="clear" w:pos="284"/>
        </w:tabs>
        <w:rPr>
          <w:rFonts w:ascii="Arial" w:hAnsi="Arial" w:cs="Arial"/>
          <w:szCs w:val="22"/>
        </w:rPr>
      </w:pPr>
    </w:p>
    <w:p w14:paraId="483D4979" w14:textId="77777777" w:rsidR="00A558A6" w:rsidRPr="005C1AD4" w:rsidRDefault="00A558A6">
      <w:pPr>
        <w:pStyle w:val="Tekstpodstawowywcity21"/>
        <w:tabs>
          <w:tab w:val="left" w:pos="426"/>
        </w:tabs>
        <w:ind w:hanging="426"/>
        <w:rPr>
          <w:rFonts w:ascii="Arial" w:hAnsi="Arial" w:cs="Arial"/>
          <w:szCs w:val="22"/>
        </w:rPr>
      </w:pPr>
    </w:p>
    <w:p w14:paraId="7238952C" w14:textId="77777777" w:rsidR="00A558A6" w:rsidRPr="005C1AD4" w:rsidRDefault="00A558A6">
      <w:pPr>
        <w:pStyle w:val="Tekstpodstawowywcity21"/>
        <w:tabs>
          <w:tab w:val="left" w:pos="426"/>
        </w:tabs>
        <w:ind w:hanging="426"/>
        <w:rPr>
          <w:rFonts w:ascii="Arial" w:hAnsi="Arial" w:cs="Arial"/>
          <w:szCs w:val="22"/>
        </w:rPr>
      </w:pPr>
    </w:p>
    <w:p w14:paraId="7A4CCB74" w14:textId="6EB57A69" w:rsidR="00A558A6" w:rsidRPr="005C1AD4" w:rsidRDefault="00A558A6" w:rsidP="00883F87">
      <w:pPr>
        <w:pStyle w:val="Tekstpodstawowywcity21"/>
        <w:tabs>
          <w:tab w:val="left" w:pos="426"/>
        </w:tabs>
        <w:ind w:hanging="426"/>
        <w:rPr>
          <w:rFonts w:ascii="Arial" w:hAnsi="Arial" w:cs="Arial"/>
          <w:b/>
          <w:szCs w:val="22"/>
        </w:rPr>
      </w:pPr>
      <w:r w:rsidRPr="005C1AD4">
        <w:rPr>
          <w:rFonts w:ascii="Arial" w:hAnsi="Arial" w:cs="Arial"/>
          <w:b/>
          <w:szCs w:val="22"/>
        </w:rPr>
        <w:t>*  niepotrzebne skreślić</w:t>
      </w:r>
    </w:p>
    <w:sectPr w:rsidR="00A558A6" w:rsidRPr="005C1AD4" w:rsidSect="00CA6736">
      <w:footerReference w:type="even" r:id="rId7"/>
      <w:footerReference w:type="default" r:id="rId8"/>
      <w:pgSz w:w="11906" w:h="16838" w:code="9"/>
      <w:pgMar w:top="851" w:right="1418" w:bottom="11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D3D4B" w14:textId="77777777" w:rsidR="00201764" w:rsidRDefault="00201764">
      <w:r>
        <w:separator/>
      </w:r>
    </w:p>
  </w:endnote>
  <w:endnote w:type="continuationSeparator" w:id="0">
    <w:p w14:paraId="09C7D0BC" w14:textId="77777777" w:rsidR="00201764" w:rsidRDefault="00201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F7729" w14:textId="77777777" w:rsidR="00A558A6" w:rsidRDefault="00D301E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A558A6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EBB426C" w14:textId="77777777" w:rsidR="00A558A6" w:rsidRDefault="00A558A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0A8CD" w14:textId="77777777" w:rsidR="00A558A6" w:rsidRDefault="00D301E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A558A6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11443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97893CB" w14:textId="77777777" w:rsidR="00A558A6" w:rsidRDefault="00A558A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C1BCA" w14:textId="77777777" w:rsidR="00201764" w:rsidRDefault="00201764">
      <w:r>
        <w:separator/>
      </w:r>
    </w:p>
  </w:footnote>
  <w:footnote w:type="continuationSeparator" w:id="0">
    <w:p w14:paraId="1975EF5A" w14:textId="77777777" w:rsidR="00201764" w:rsidRDefault="00201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B"/>
    <w:multiLevelType w:val="multilevel"/>
    <w:tmpl w:val="0000000B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1" w15:restartNumberingAfterBreak="0">
    <w:nsid w:val="0000000C"/>
    <w:multiLevelType w:val="multilevel"/>
    <w:tmpl w:val="0000000C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2" w15:restartNumberingAfterBreak="0">
    <w:nsid w:val="00000011"/>
    <w:multiLevelType w:val="multilevel"/>
    <w:tmpl w:val="00000011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3" w15:restartNumberingAfterBreak="0">
    <w:nsid w:val="05343CA7"/>
    <w:multiLevelType w:val="hybridMultilevel"/>
    <w:tmpl w:val="B6A2F338"/>
    <w:lvl w:ilvl="0" w:tplc="4342C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6D25101"/>
    <w:multiLevelType w:val="hybridMultilevel"/>
    <w:tmpl w:val="B6F6A1A4"/>
    <w:lvl w:ilvl="0" w:tplc="872AD61E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5" w15:restartNumberingAfterBreak="0">
    <w:nsid w:val="080C6789"/>
    <w:multiLevelType w:val="hybridMultilevel"/>
    <w:tmpl w:val="C242E1CA"/>
    <w:lvl w:ilvl="0" w:tplc="D5BE613E">
      <w:start w:val="1"/>
      <w:numFmt w:val="lowerLetter"/>
      <w:lvlText w:val="%1)"/>
      <w:lvlJc w:val="left"/>
      <w:pPr>
        <w:tabs>
          <w:tab w:val="num" w:pos="750"/>
        </w:tabs>
        <w:ind w:left="750" w:hanging="390"/>
      </w:pPr>
      <w:rPr>
        <w:rFonts w:ascii="Verdana" w:hAnsi="Verdana" w:hint="default"/>
        <w:sz w:val="20"/>
      </w:rPr>
    </w:lvl>
    <w:lvl w:ilvl="1" w:tplc="C7BACD3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9292540"/>
    <w:multiLevelType w:val="hybridMultilevel"/>
    <w:tmpl w:val="0CDCA4F2"/>
    <w:lvl w:ilvl="0" w:tplc="C4B863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16A4ADA"/>
    <w:multiLevelType w:val="hybridMultilevel"/>
    <w:tmpl w:val="3A6A46D6"/>
    <w:lvl w:ilvl="0" w:tplc="30AEC99E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8" w15:restartNumberingAfterBreak="0">
    <w:nsid w:val="11B21462"/>
    <w:multiLevelType w:val="hybridMultilevel"/>
    <w:tmpl w:val="A740EE4E"/>
    <w:lvl w:ilvl="0" w:tplc="4342C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2E4232"/>
    <w:multiLevelType w:val="multilevel"/>
    <w:tmpl w:val="79507DB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" w15:restartNumberingAfterBreak="0">
    <w:nsid w:val="190C1E26"/>
    <w:multiLevelType w:val="hybridMultilevel"/>
    <w:tmpl w:val="B860D722"/>
    <w:lvl w:ilvl="0" w:tplc="4C86041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Arial Unicode MS" w:hAnsi="Verdana" w:cs="Arial Unicode M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06331F0"/>
    <w:multiLevelType w:val="hybridMultilevel"/>
    <w:tmpl w:val="F70AD9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88143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9154C3AA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1D4197"/>
    <w:multiLevelType w:val="hybridMultilevel"/>
    <w:tmpl w:val="9CFAA56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CDE6A4B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b w:val="0"/>
        <w:i w:val="0"/>
        <w:sz w:val="20"/>
      </w:rPr>
    </w:lvl>
    <w:lvl w:ilvl="2" w:tplc="A33003EE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78843FC"/>
    <w:multiLevelType w:val="hybridMultilevel"/>
    <w:tmpl w:val="E75EBBDE"/>
    <w:lvl w:ilvl="0" w:tplc="68CEFEEA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4" w15:restartNumberingAfterBreak="0">
    <w:nsid w:val="295B3918"/>
    <w:multiLevelType w:val="hybridMultilevel"/>
    <w:tmpl w:val="631819C0"/>
    <w:lvl w:ilvl="0" w:tplc="86F838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D2473EA"/>
    <w:multiLevelType w:val="hybridMultilevel"/>
    <w:tmpl w:val="660AFF02"/>
    <w:lvl w:ilvl="0" w:tplc="5FB4023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344F6807"/>
    <w:multiLevelType w:val="hybridMultilevel"/>
    <w:tmpl w:val="2B36372C"/>
    <w:lvl w:ilvl="0" w:tplc="86F838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A830102"/>
    <w:multiLevelType w:val="hybridMultilevel"/>
    <w:tmpl w:val="C9125350"/>
    <w:lvl w:ilvl="0" w:tplc="86F838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B6545E9"/>
    <w:multiLevelType w:val="hybridMultilevel"/>
    <w:tmpl w:val="1EBA4108"/>
    <w:lvl w:ilvl="0" w:tplc="90720E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1AEF3D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5AFE5D3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40758A"/>
    <w:multiLevelType w:val="hybridMultilevel"/>
    <w:tmpl w:val="84F8C6AA"/>
    <w:lvl w:ilvl="0" w:tplc="4342C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535EC9"/>
    <w:multiLevelType w:val="hybridMultilevel"/>
    <w:tmpl w:val="72440CD8"/>
    <w:lvl w:ilvl="0" w:tplc="2FD8B6B2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21" w15:restartNumberingAfterBreak="0">
    <w:nsid w:val="46E575F5"/>
    <w:multiLevelType w:val="hybridMultilevel"/>
    <w:tmpl w:val="6944E122"/>
    <w:lvl w:ilvl="0" w:tplc="610C6EC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8F17C45"/>
    <w:multiLevelType w:val="hybridMultilevel"/>
    <w:tmpl w:val="44723534"/>
    <w:lvl w:ilvl="0" w:tplc="0415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354B72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sz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26250E"/>
    <w:multiLevelType w:val="hybridMultilevel"/>
    <w:tmpl w:val="8E028DD6"/>
    <w:lvl w:ilvl="0" w:tplc="A33003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24" w15:restartNumberingAfterBreak="0">
    <w:nsid w:val="4ED761D8"/>
    <w:multiLevelType w:val="hybridMultilevel"/>
    <w:tmpl w:val="B5C249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265B45"/>
    <w:multiLevelType w:val="hybridMultilevel"/>
    <w:tmpl w:val="5D201BD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D840C4BE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5A8AF0E0">
      <w:start w:val="71"/>
      <w:numFmt w:val="decimal"/>
      <w:lvlText w:val="%3"/>
      <w:lvlJc w:val="left"/>
      <w:pPr>
        <w:tabs>
          <w:tab w:val="num" w:pos="1980"/>
        </w:tabs>
        <w:ind w:left="198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59CC3780"/>
    <w:multiLevelType w:val="hybridMultilevel"/>
    <w:tmpl w:val="38C687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C556D"/>
    <w:multiLevelType w:val="hybridMultilevel"/>
    <w:tmpl w:val="C2BAF97E"/>
    <w:lvl w:ilvl="0" w:tplc="BBD6A0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164748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D0D78B6"/>
    <w:multiLevelType w:val="hybridMultilevel"/>
    <w:tmpl w:val="7ACC5B18"/>
    <w:lvl w:ilvl="0" w:tplc="86F838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1D3BD9"/>
    <w:multiLevelType w:val="hybridMultilevel"/>
    <w:tmpl w:val="B48CDC72"/>
    <w:lvl w:ilvl="0" w:tplc="221C0B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C86041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Arial Unicode MS" w:hAnsi="Verdana" w:cs="Arial Unicode M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5DE3E95"/>
    <w:multiLevelType w:val="hybridMultilevel"/>
    <w:tmpl w:val="4CBC5376"/>
    <w:lvl w:ilvl="0" w:tplc="A33003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31" w15:restartNumberingAfterBreak="0">
    <w:nsid w:val="661E64DC"/>
    <w:multiLevelType w:val="hybridMultilevel"/>
    <w:tmpl w:val="128E314A"/>
    <w:lvl w:ilvl="0" w:tplc="19B6BD8A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32" w15:restartNumberingAfterBreak="0">
    <w:nsid w:val="67A864A5"/>
    <w:multiLevelType w:val="hybridMultilevel"/>
    <w:tmpl w:val="33C6B18C"/>
    <w:lvl w:ilvl="0" w:tplc="66F41444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ascii="Verdana" w:hAnsi="Verdana" w:hint="default"/>
        <w:b w:val="0"/>
        <w:i w:val="0"/>
        <w:sz w:val="20"/>
      </w:rPr>
    </w:lvl>
    <w:lvl w:ilvl="1" w:tplc="BBDA0C4A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color w:val="00000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7EF1227"/>
    <w:multiLevelType w:val="hybridMultilevel"/>
    <w:tmpl w:val="2A4ADE42"/>
    <w:lvl w:ilvl="0" w:tplc="E04205C8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34" w15:restartNumberingAfterBreak="0">
    <w:nsid w:val="683631C8"/>
    <w:multiLevelType w:val="multilevel"/>
    <w:tmpl w:val="2086137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5" w15:restartNumberingAfterBreak="0">
    <w:nsid w:val="68804319"/>
    <w:multiLevelType w:val="hybridMultilevel"/>
    <w:tmpl w:val="10585C1C"/>
    <w:lvl w:ilvl="0" w:tplc="4342C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E1729B7"/>
    <w:multiLevelType w:val="hybridMultilevel"/>
    <w:tmpl w:val="0F185028"/>
    <w:lvl w:ilvl="0" w:tplc="CDE6A4B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7" w15:restartNumberingAfterBreak="0">
    <w:nsid w:val="765C68AE"/>
    <w:multiLevelType w:val="hybridMultilevel"/>
    <w:tmpl w:val="290E508C"/>
    <w:lvl w:ilvl="0" w:tplc="9B88531C">
      <w:start w:val="1"/>
      <w:numFmt w:val="upperRoman"/>
      <w:pStyle w:val="Nagwek4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A4B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i w:val="0"/>
        <w:sz w:val="20"/>
      </w:rPr>
    </w:lvl>
    <w:lvl w:ilvl="2" w:tplc="86D4DD2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02679413">
    <w:abstractNumId w:val="18"/>
  </w:num>
  <w:num w:numId="2" w16cid:durableId="452674211">
    <w:abstractNumId w:val="14"/>
  </w:num>
  <w:num w:numId="3" w16cid:durableId="1742100114">
    <w:abstractNumId w:val="2"/>
  </w:num>
  <w:num w:numId="4" w16cid:durableId="859854861">
    <w:abstractNumId w:val="12"/>
  </w:num>
  <w:num w:numId="5" w16cid:durableId="569540450">
    <w:abstractNumId w:val="25"/>
  </w:num>
  <w:num w:numId="6" w16cid:durableId="2028018890">
    <w:abstractNumId w:val="34"/>
  </w:num>
  <w:num w:numId="7" w16cid:durableId="1839350186">
    <w:abstractNumId w:val="0"/>
  </w:num>
  <w:num w:numId="8" w16cid:durableId="1255749840">
    <w:abstractNumId w:val="1"/>
  </w:num>
  <w:num w:numId="9" w16cid:durableId="1959794305">
    <w:abstractNumId w:val="9"/>
  </w:num>
  <w:num w:numId="10" w16cid:durableId="140853639">
    <w:abstractNumId w:val="5"/>
  </w:num>
  <w:num w:numId="11" w16cid:durableId="1080295546">
    <w:abstractNumId w:val="28"/>
  </w:num>
  <w:num w:numId="12" w16cid:durableId="1924340268">
    <w:abstractNumId w:val="27"/>
  </w:num>
  <w:num w:numId="13" w16cid:durableId="1061365915">
    <w:abstractNumId w:val="10"/>
  </w:num>
  <w:num w:numId="14" w16cid:durableId="2119332523">
    <w:abstractNumId w:val="29"/>
  </w:num>
  <w:num w:numId="15" w16cid:durableId="2084719236">
    <w:abstractNumId w:val="6"/>
  </w:num>
  <w:num w:numId="16" w16cid:durableId="65811081">
    <w:abstractNumId w:val="37"/>
  </w:num>
  <w:num w:numId="17" w16cid:durableId="954992105">
    <w:abstractNumId w:val="36"/>
  </w:num>
  <w:num w:numId="18" w16cid:durableId="369182952">
    <w:abstractNumId w:val="11"/>
  </w:num>
  <w:num w:numId="19" w16cid:durableId="2106917610">
    <w:abstractNumId w:val="32"/>
  </w:num>
  <w:num w:numId="20" w16cid:durableId="846214158">
    <w:abstractNumId w:val="24"/>
  </w:num>
  <w:num w:numId="21" w16cid:durableId="1288389459">
    <w:abstractNumId w:val="23"/>
  </w:num>
  <w:num w:numId="22" w16cid:durableId="279845635">
    <w:abstractNumId w:val="30"/>
  </w:num>
  <w:num w:numId="23" w16cid:durableId="80760979">
    <w:abstractNumId w:val="7"/>
  </w:num>
  <w:num w:numId="24" w16cid:durableId="360283068">
    <w:abstractNumId w:val="31"/>
  </w:num>
  <w:num w:numId="25" w16cid:durableId="692151717">
    <w:abstractNumId w:val="13"/>
  </w:num>
  <w:num w:numId="26" w16cid:durableId="1196848566">
    <w:abstractNumId w:val="33"/>
  </w:num>
  <w:num w:numId="27" w16cid:durableId="1695425665">
    <w:abstractNumId w:val="4"/>
  </w:num>
  <w:num w:numId="28" w16cid:durableId="1501850759">
    <w:abstractNumId w:val="20"/>
  </w:num>
  <w:num w:numId="29" w16cid:durableId="448743947">
    <w:abstractNumId w:val="15"/>
  </w:num>
  <w:num w:numId="30" w16cid:durableId="1884126099">
    <w:abstractNumId w:val="35"/>
  </w:num>
  <w:num w:numId="31" w16cid:durableId="196281321">
    <w:abstractNumId w:val="3"/>
  </w:num>
  <w:num w:numId="32" w16cid:durableId="524365733">
    <w:abstractNumId w:val="19"/>
  </w:num>
  <w:num w:numId="33" w16cid:durableId="1621302375">
    <w:abstractNumId w:val="8"/>
  </w:num>
  <w:num w:numId="34" w16cid:durableId="81802362">
    <w:abstractNumId w:val="17"/>
  </w:num>
  <w:num w:numId="35" w16cid:durableId="1242567289">
    <w:abstractNumId w:val="16"/>
  </w:num>
  <w:num w:numId="36" w16cid:durableId="461505318">
    <w:abstractNumId w:val="22"/>
  </w:num>
  <w:num w:numId="37" w16cid:durableId="207932845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01804369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CF0"/>
    <w:rsid w:val="00040CF0"/>
    <w:rsid w:val="00084A25"/>
    <w:rsid w:val="000D1D84"/>
    <w:rsid w:val="000F43AD"/>
    <w:rsid w:val="00201764"/>
    <w:rsid w:val="00205F54"/>
    <w:rsid w:val="002D23E9"/>
    <w:rsid w:val="004A5B4F"/>
    <w:rsid w:val="005C1AD4"/>
    <w:rsid w:val="0068099A"/>
    <w:rsid w:val="006F4DA4"/>
    <w:rsid w:val="00760495"/>
    <w:rsid w:val="00774AB5"/>
    <w:rsid w:val="00811443"/>
    <w:rsid w:val="00883F87"/>
    <w:rsid w:val="009E5A6E"/>
    <w:rsid w:val="00A558A6"/>
    <w:rsid w:val="00B47AF5"/>
    <w:rsid w:val="00BA13F8"/>
    <w:rsid w:val="00BB3F97"/>
    <w:rsid w:val="00C92606"/>
    <w:rsid w:val="00CA6736"/>
    <w:rsid w:val="00D301E2"/>
    <w:rsid w:val="00D41CF7"/>
    <w:rsid w:val="00D50DB1"/>
    <w:rsid w:val="00D76378"/>
    <w:rsid w:val="00DA1F62"/>
    <w:rsid w:val="00DC5DD1"/>
    <w:rsid w:val="00DC74AE"/>
    <w:rsid w:val="00E90578"/>
    <w:rsid w:val="00EA6893"/>
    <w:rsid w:val="00FA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375FE9"/>
  <w15:docId w15:val="{515E15BE-2347-4DA6-90E5-E0EC631E4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73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CA6736"/>
    <w:pPr>
      <w:keepNext/>
      <w:autoSpaceDE w:val="0"/>
      <w:autoSpaceDN w:val="0"/>
      <w:adjustRightInd w:val="0"/>
      <w:jc w:val="center"/>
      <w:outlineLvl w:val="0"/>
    </w:pPr>
    <w:rPr>
      <w:rFonts w:ascii="Verdana" w:hAnsi="Verdana"/>
      <w:b/>
      <w:bCs/>
      <w:sz w:val="18"/>
      <w:szCs w:val="18"/>
    </w:rPr>
  </w:style>
  <w:style w:type="paragraph" w:styleId="Nagwek2">
    <w:name w:val="heading 2"/>
    <w:basedOn w:val="Normalny"/>
    <w:next w:val="Normalny"/>
    <w:qFormat/>
    <w:rsid w:val="00CA6736"/>
    <w:pPr>
      <w:keepNext/>
      <w:jc w:val="center"/>
      <w:outlineLvl w:val="1"/>
    </w:pPr>
    <w:rPr>
      <w:rFonts w:ascii="Verdana" w:hAnsi="Verdana"/>
      <w:b/>
      <w:bCs/>
      <w:color w:val="993366"/>
      <w:sz w:val="20"/>
    </w:rPr>
  </w:style>
  <w:style w:type="paragraph" w:styleId="Nagwek3">
    <w:name w:val="heading 3"/>
    <w:basedOn w:val="Normalny"/>
    <w:next w:val="Normalny"/>
    <w:qFormat/>
    <w:rsid w:val="00CA6736"/>
    <w:pPr>
      <w:keepNext/>
      <w:tabs>
        <w:tab w:val="num" w:pos="540"/>
      </w:tabs>
      <w:spacing w:line="220" w:lineRule="auto"/>
      <w:ind w:left="540" w:hanging="540"/>
      <w:jc w:val="both"/>
      <w:outlineLvl w:val="2"/>
    </w:pPr>
    <w:rPr>
      <w:rFonts w:ascii="Verdana" w:hAnsi="Verdana"/>
      <w:b/>
      <w:bCs/>
      <w:sz w:val="20"/>
    </w:rPr>
  </w:style>
  <w:style w:type="paragraph" w:styleId="Nagwek4">
    <w:name w:val="heading 4"/>
    <w:basedOn w:val="Normalny"/>
    <w:next w:val="Normalny"/>
    <w:qFormat/>
    <w:rsid w:val="00CA6736"/>
    <w:pPr>
      <w:keepNext/>
      <w:numPr>
        <w:numId w:val="16"/>
      </w:numPr>
      <w:tabs>
        <w:tab w:val="clear" w:pos="1080"/>
        <w:tab w:val="num" w:pos="540"/>
      </w:tabs>
      <w:spacing w:line="220" w:lineRule="auto"/>
      <w:ind w:left="540" w:hanging="540"/>
      <w:jc w:val="both"/>
      <w:outlineLvl w:val="3"/>
    </w:pPr>
    <w:rPr>
      <w:rFonts w:ascii="Verdana" w:hAnsi="Verdana"/>
      <w:b/>
      <w:bCs/>
      <w:color w:val="0000FF"/>
      <w:sz w:val="20"/>
    </w:rPr>
  </w:style>
  <w:style w:type="paragraph" w:styleId="Nagwek5">
    <w:name w:val="heading 5"/>
    <w:basedOn w:val="Normalny"/>
    <w:next w:val="Normalny"/>
    <w:qFormat/>
    <w:rsid w:val="00CA6736"/>
    <w:pPr>
      <w:keepNext/>
      <w:jc w:val="center"/>
      <w:outlineLvl w:val="4"/>
    </w:pPr>
    <w:rPr>
      <w:rFonts w:ascii="Verdana" w:hAnsi="Verdana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rsid w:val="00CA6736"/>
    <w:rPr>
      <w:color w:val="0000FF"/>
      <w:u w:val="single"/>
    </w:rPr>
  </w:style>
  <w:style w:type="paragraph" w:styleId="Tekstpodstawowy">
    <w:name w:val="Body Text"/>
    <w:aliases w:val="Ekspertyza,b"/>
    <w:basedOn w:val="Normalny"/>
    <w:semiHidden/>
    <w:rsid w:val="00CA6736"/>
    <w:pPr>
      <w:autoSpaceDE w:val="0"/>
      <w:autoSpaceDN w:val="0"/>
      <w:adjustRightInd w:val="0"/>
      <w:jc w:val="both"/>
    </w:pPr>
    <w:rPr>
      <w:rFonts w:ascii="Verdana" w:hAnsi="Verdana"/>
      <w:color w:val="FF0000"/>
      <w:sz w:val="18"/>
      <w:szCs w:val="16"/>
    </w:rPr>
  </w:style>
  <w:style w:type="paragraph" w:styleId="Tekstpodstawowywcity">
    <w:name w:val="Body Text Indent"/>
    <w:basedOn w:val="Normalny"/>
    <w:semiHidden/>
    <w:rsid w:val="00CA6736"/>
    <w:pPr>
      <w:autoSpaceDE w:val="0"/>
      <w:autoSpaceDN w:val="0"/>
      <w:adjustRightInd w:val="0"/>
      <w:ind w:left="720"/>
      <w:jc w:val="both"/>
    </w:pPr>
    <w:rPr>
      <w:rFonts w:ascii="Verdana" w:hAnsi="Verdana"/>
      <w:color w:val="FF0000"/>
      <w:sz w:val="20"/>
      <w:szCs w:val="20"/>
    </w:rPr>
  </w:style>
  <w:style w:type="paragraph" w:customStyle="1" w:styleId="Default">
    <w:name w:val="Default"/>
    <w:rsid w:val="00CA6736"/>
    <w:pPr>
      <w:autoSpaceDE w:val="0"/>
      <w:autoSpaceDN w:val="0"/>
      <w:adjustRightInd w:val="0"/>
    </w:pPr>
    <w:rPr>
      <w:rFonts w:ascii="Cambria" w:hAnsi="Cambria"/>
      <w:color w:val="000000"/>
      <w:sz w:val="24"/>
      <w:szCs w:val="24"/>
    </w:rPr>
  </w:style>
  <w:style w:type="paragraph" w:styleId="Tekstpodstawowy2">
    <w:name w:val="Body Text 2"/>
    <w:basedOn w:val="Normalny"/>
    <w:semiHidden/>
    <w:rsid w:val="00CA6736"/>
    <w:pPr>
      <w:autoSpaceDE w:val="0"/>
      <w:autoSpaceDN w:val="0"/>
      <w:adjustRightInd w:val="0"/>
      <w:jc w:val="both"/>
    </w:pPr>
    <w:rPr>
      <w:sz w:val="22"/>
    </w:rPr>
  </w:style>
  <w:style w:type="paragraph" w:styleId="Zwykytekst">
    <w:name w:val="Plain Text"/>
    <w:basedOn w:val="Normalny"/>
    <w:semiHidden/>
    <w:rsid w:val="00CA6736"/>
    <w:rPr>
      <w:rFonts w:ascii="Courier New" w:hAnsi="Courier New" w:cs="Courier New"/>
      <w:sz w:val="20"/>
      <w:szCs w:val="20"/>
    </w:rPr>
  </w:style>
  <w:style w:type="paragraph" w:styleId="NormalnyWeb">
    <w:name w:val="Normal (Web)"/>
    <w:basedOn w:val="Normalny"/>
    <w:semiHidden/>
    <w:rsid w:val="00CA6736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75" w:after="150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odytext">
    <w:name w:val="bodytext"/>
    <w:basedOn w:val="Normalny"/>
    <w:rsid w:val="00CA6736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75" w:after="150"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st1">
    <w:name w:val="st1"/>
    <w:basedOn w:val="Domylnaczcionkaakapitu"/>
    <w:rsid w:val="00CA6736"/>
    <w:rPr>
      <w:spacing w:val="240"/>
    </w:rPr>
  </w:style>
  <w:style w:type="paragraph" w:styleId="Tekstpodstawowy3">
    <w:name w:val="Body Text 3"/>
    <w:basedOn w:val="Normalny"/>
    <w:semiHidden/>
    <w:rsid w:val="00CA6736"/>
    <w:pPr>
      <w:autoSpaceDE w:val="0"/>
      <w:autoSpaceDN w:val="0"/>
      <w:adjustRightInd w:val="0"/>
      <w:jc w:val="both"/>
    </w:pPr>
    <w:rPr>
      <w:rFonts w:ascii="Verdana" w:hAnsi="Verdana"/>
      <w:sz w:val="20"/>
      <w:szCs w:val="15"/>
    </w:rPr>
  </w:style>
  <w:style w:type="character" w:customStyle="1" w:styleId="uwaga1">
    <w:name w:val="uwaga1"/>
    <w:basedOn w:val="Domylnaczcionkaakapitu"/>
    <w:rsid w:val="00CA6736"/>
    <w:rPr>
      <w:color w:val="E20025"/>
    </w:rPr>
  </w:style>
  <w:style w:type="paragraph" w:customStyle="1" w:styleId="Tekstpodstawowy31">
    <w:name w:val="Tekst podstawowy 31"/>
    <w:basedOn w:val="Normalny"/>
    <w:rsid w:val="00CA6736"/>
    <w:pPr>
      <w:tabs>
        <w:tab w:val="left" w:pos="284"/>
      </w:tabs>
    </w:pPr>
    <w:rPr>
      <w:sz w:val="22"/>
      <w:szCs w:val="20"/>
    </w:rPr>
  </w:style>
  <w:style w:type="paragraph" w:styleId="Nagwek">
    <w:name w:val="header"/>
    <w:aliases w:val="Nagłówek Znak2,Nagłówek Znak1 Znak,Nagłówek strony Znak Znak,Nagłówek Znak Znak Znak,Nagłówek Znak Znak1"/>
    <w:basedOn w:val="Normalny"/>
    <w:semiHidden/>
    <w:rsid w:val="00CA6736"/>
    <w:pPr>
      <w:tabs>
        <w:tab w:val="center" w:pos="4536"/>
        <w:tab w:val="right" w:pos="9072"/>
      </w:tabs>
    </w:pPr>
  </w:style>
  <w:style w:type="paragraph" w:customStyle="1" w:styleId="xl29">
    <w:name w:val="xl29"/>
    <w:basedOn w:val="Normalny"/>
    <w:rsid w:val="00CA6736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Tekstpodstawowywcity21">
    <w:name w:val="Tekst podstawowy wcięty 21"/>
    <w:basedOn w:val="Normalny"/>
    <w:rsid w:val="00CA6736"/>
    <w:pPr>
      <w:ind w:left="426"/>
    </w:pPr>
    <w:rPr>
      <w:sz w:val="22"/>
      <w:szCs w:val="20"/>
    </w:rPr>
  </w:style>
  <w:style w:type="paragraph" w:customStyle="1" w:styleId="BodyText21">
    <w:name w:val="Body Text 21"/>
    <w:basedOn w:val="Normalny"/>
    <w:rsid w:val="00CA6736"/>
    <w:pPr>
      <w:pageBreakBefore/>
      <w:widowControl w:val="0"/>
      <w:spacing w:before="720" w:line="360" w:lineRule="auto"/>
      <w:jc w:val="both"/>
    </w:pPr>
    <w:rPr>
      <w:rFonts w:ascii="CG Times" w:hAnsi="CG Times"/>
      <w:sz w:val="22"/>
      <w:szCs w:val="20"/>
    </w:rPr>
  </w:style>
  <w:style w:type="character" w:styleId="Pogrubienie">
    <w:name w:val="Strong"/>
    <w:basedOn w:val="Domylnaczcionkaakapitu"/>
    <w:qFormat/>
    <w:rsid w:val="00CA6736"/>
    <w:rPr>
      <w:b/>
      <w:bCs/>
    </w:rPr>
  </w:style>
  <w:style w:type="character" w:styleId="Odwoaniedokomentarza">
    <w:name w:val="annotation reference"/>
    <w:basedOn w:val="Domylnaczcionkaakapitu"/>
    <w:semiHidden/>
    <w:unhideWhenUsed/>
    <w:rsid w:val="00CA6736"/>
    <w:rPr>
      <w:sz w:val="16"/>
      <w:szCs w:val="16"/>
    </w:rPr>
  </w:style>
  <w:style w:type="paragraph" w:styleId="Tekstkomentarza">
    <w:name w:val="annotation text"/>
    <w:basedOn w:val="Normalny"/>
    <w:semiHidden/>
    <w:unhideWhenUsed/>
    <w:rsid w:val="00CA6736"/>
    <w:rPr>
      <w:sz w:val="20"/>
      <w:szCs w:val="20"/>
    </w:rPr>
  </w:style>
  <w:style w:type="character" w:customStyle="1" w:styleId="TekstkomentarzaZnak">
    <w:name w:val="Tekst komentarza Znak"/>
    <w:basedOn w:val="Domylnaczcionkaakapitu"/>
    <w:semiHidden/>
    <w:rsid w:val="00CA6736"/>
  </w:style>
  <w:style w:type="paragraph" w:styleId="Tematkomentarza">
    <w:name w:val="annotation subject"/>
    <w:basedOn w:val="Tekstkomentarza"/>
    <w:next w:val="Tekstkomentarza"/>
    <w:semiHidden/>
    <w:unhideWhenUsed/>
    <w:rsid w:val="00CA6736"/>
    <w:rPr>
      <w:b/>
      <w:bCs/>
    </w:rPr>
  </w:style>
  <w:style w:type="character" w:customStyle="1" w:styleId="TematkomentarzaZnak">
    <w:name w:val="Temat komentarza Znak"/>
    <w:basedOn w:val="TekstkomentarzaZnak"/>
    <w:semiHidden/>
    <w:rsid w:val="00CA6736"/>
    <w:rPr>
      <w:b/>
      <w:bCs/>
    </w:rPr>
  </w:style>
  <w:style w:type="paragraph" w:styleId="Tekstdymka">
    <w:name w:val="Balloon Text"/>
    <w:basedOn w:val="Normalny"/>
    <w:semiHidden/>
    <w:unhideWhenUsed/>
    <w:rsid w:val="00CA673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semiHidden/>
    <w:rsid w:val="00CA6736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semiHidden/>
    <w:rsid w:val="00CA673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CA6736"/>
  </w:style>
  <w:style w:type="paragraph" w:styleId="Akapitzlist">
    <w:name w:val="List Paragraph"/>
    <w:basedOn w:val="Normalny"/>
    <w:uiPriority w:val="34"/>
    <w:qFormat/>
    <w:rsid w:val="005C1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456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zarządzenia nr 7742/13</vt:lpstr>
    </vt:vector>
  </TitlesOfParts>
  <Company>UMW</Company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nr 7742/13</dc:title>
  <dc:creator>WI</dc:creator>
  <cp:lastModifiedBy>Kinga Pociask</cp:lastModifiedBy>
  <cp:revision>9</cp:revision>
  <cp:lastPrinted>2017-12-12T06:51:00Z</cp:lastPrinted>
  <dcterms:created xsi:type="dcterms:W3CDTF">2019-07-17T07:21:00Z</dcterms:created>
  <dcterms:modified xsi:type="dcterms:W3CDTF">2026-01-16T10:34:00Z</dcterms:modified>
</cp:coreProperties>
</file>