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9746" w14:textId="666E3ECF" w:rsidR="00A558A6" w:rsidRPr="005C1AD4" w:rsidRDefault="00A558A6">
      <w:pPr>
        <w:jc w:val="right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                                     Za</w:t>
      </w:r>
      <w:r w:rsidR="00040CF0" w:rsidRPr="005C1AD4">
        <w:rPr>
          <w:rFonts w:ascii="Arial" w:hAnsi="Arial" w:cs="Arial"/>
          <w:sz w:val="22"/>
          <w:szCs w:val="22"/>
        </w:rPr>
        <w:t xml:space="preserve">łącznik Nr </w:t>
      </w:r>
      <w:r w:rsidR="00DC5DD1" w:rsidRPr="005C1AD4">
        <w:rPr>
          <w:rFonts w:ascii="Arial" w:hAnsi="Arial" w:cs="Arial"/>
          <w:sz w:val="22"/>
          <w:szCs w:val="22"/>
        </w:rPr>
        <w:t>1</w:t>
      </w:r>
      <w:r w:rsidR="00040CF0" w:rsidRPr="005C1AD4">
        <w:rPr>
          <w:rFonts w:ascii="Arial" w:hAnsi="Arial" w:cs="Arial"/>
          <w:sz w:val="22"/>
          <w:szCs w:val="22"/>
        </w:rPr>
        <w:t xml:space="preserve"> do ogłoszenia </w:t>
      </w:r>
      <w:r w:rsidR="00DC5DD1" w:rsidRPr="005C1AD4">
        <w:rPr>
          <w:rFonts w:ascii="Arial" w:hAnsi="Arial" w:cs="Arial"/>
          <w:sz w:val="22"/>
          <w:szCs w:val="22"/>
        </w:rPr>
        <w:t xml:space="preserve">o przetargu z dnia </w:t>
      </w:r>
      <w:r w:rsidR="00DA1F62">
        <w:rPr>
          <w:rFonts w:ascii="Arial" w:hAnsi="Arial" w:cs="Arial"/>
          <w:sz w:val="22"/>
          <w:szCs w:val="22"/>
        </w:rPr>
        <w:t>………………..</w:t>
      </w:r>
      <w:r w:rsidR="00DC5DD1" w:rsidRPr="005C1AD4">
        <w:rPr>
          <w:rFonts w:ascii="Arial" w:hAnsi="Arial" w:cs="Arial"/>
          <w:sz w:val="22"/>
          <w:szCs w:val="22"/>
        </w:rPr>
        <w:t>r.</w:t>
      </w:r>
    </w:p>
    <w:p w14:paraId="485D2BC0" w14:textId="77777777" w:rsidR="00A558A6" w:rsidRPr="005C1AD4" w:rsidRDefault="00A558A6">
      <w:pPr>
        <w:jc w:val="right"/>
        <w:rPr>
          <w:rFonts w:ascii="Arial" w:hAnsi="Arial" w:cs="Arial"/>
          <w:sz w:val="22"/>
          <w:szCs w:val="22"/>
        </w:rPr>
      </w:pPr>
    </w:p>
    <w:p w14:paraId="39643DFE" w14:textId="77777777" w:rsidR="00A558A6" w:rsidRPr="005C1AD4" w:rsidRDefault="00A558A6">
      <w:pPr>
        <w:rPr>
          <w:rFonts w:ascii="Arial" w:hAnsi="Arial" w:cs="Arial"/>
          <w:sz w:val="22"/>
          <w:szCs w:val="22"/>
        </w:rPr>
      </w:pPr>
    </w:p>
    <w:p w14:paraId="55AAF990" w14:textId="77777777" w:rsidR="00A558A6" w:rsidRPr="005C1AD4" w:rsidRDefault="00A558A6">
      <w:pPr>
        <w:pStyle w:val="Nagwek5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Formularz ofertowy - wzór</w:t>
      </w:r>
    </w:p>
    <w:p w14:paraId="1B34DD4F" w14:textId="77777777" w:rsidR="00A558A6" w:rsidRPr="005C1AD4" w:rsidRDefault="00A558A6">
      <w:pPr>
        <w:rPr>
          <w:rFonts w:ascii="Arial" w:hAnsi="Arial" w:cs="Arial"/>
          <w:sz w:val="22"/>
          <w:szCs w:val="22"/>
        </w:rPr>
      </w:pPr>
    </w:p>
    <w:p w14:paraId="561AEAED" w14:textId="77777777" w:rsidR="00A558A6" w:rsidRPr="005C1AD4" w:rsidRDefault="00A558A6">
      <w:pPr>
        <w:pStyle w:val="xl29"/>
        <w:numPr>
          <w:ilvl w:val="2"/>
          <w:numId w:val="18"/>
        </w:numPr>
        <w:tabs>
          <w:tab w:val="num" w:pos="360"/>
        </w:tabs>
        <w:spacing w:before="0" w:beforeAutospacing="0" w:after="0" w:afterAutospacing="0"/>
        <w:ind w:left="360"/>
        <w:rPr>
          <w:rFonts w:eastAsia="Times New Roman" w:cs="Arial"/>
          <w:b w:val="0"/>
          <w:sz w:val="22"/>
          <w:szCs w:val="22"/>
        </w:rPr>
      </w:pPr>
      <w:r w:rsidRPr="005C1AD4">
        <w:rPr>
          <w:rFonts w:eastAsia="Times New Roman" w:cs="Arial"/>
          <w:bCs w:val="0"/>
          <w:sz w:val="22"/>
          <w:szCs w:val="22"/>
        </w:rPr>
        <w:t>SPRZEDAJĄCY:</w:t>
      </w:r>
    </w:p>
    <w:p w14:paraId="61B36E05" w14:textId="77777777" w:rsidR="00A558A6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Wojewódzka Stacja Pogotowia Ratunkowego w Rzeszowie</w:t>
      </w:r>
    </w:p>
    <w:p w14:paraId="3B90B38C" w14:textId="77777777" w:rsidR="005C1AD4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Ul. Poniatowskiego 4</w:t>
      </w:r>
    </w:p>
    <w:p w14:paraId="3944D3C2" w14:textId="77777777" w:rsidR="005C1AD4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 xml:space="preserve">35-026 </w:t>
      </w:r>
      <w:r w:rsidR="00D41CF7">
        <w:rPr>
          <w:rFonts w:ascii="Arial" w:hAnsi="Arial" w:cs="Arial"/>
          <w:b/>
          <w:bCs/>
          <w:sz w:val="22"/>
          <w:szCs w:val="22"/>
        </w:rPr>
        <w:t>R</w:t>
      </w:r>
      <w:r w:rsidRPr="005C1AD4">
        <w:rPr>
          <w:rFonts w:ascii="Arial" w:hAnsi="Arial" w:cs="Arial"/>
          <w:b/>
          <w:bCs/>
          <w:sz w:val="22"/>
          <w:szCs w:val="22"/>
        </w:rPr>
        <w:t>zeszów</w:t>
      </w:r>
    </w:p>
    <w:p w14:paraId="207C8169" w14:textId="77777777" w:rsidR="00A558A6" w:rsidRPr="005C1AD4" w:rsidRDefault="00A558A6">
      <w:pPr>
        <w:pStyle w:val="Nagwek"/>
        <w:jc w:val="both"/>
        <w:rPr>
          <w:rFonts w:ascii="Arial" w:hAnsi="Arial" w:cs="Arial"/>
          <w:sz w:val="22"/>
          <w:szCs w:val="22"/>
        </w:rPr>
      </w:pPr>
    </w:p>
    <w:p w14:paraId="637D5B01" w14:textId="77777777" w:rsidR="00A558A6" w:rsidRPr="005C1AD4" w:rsidRDefault="00A558A6">
      <w:pPr>
        <w:pStyle w:val="Tekstpodstawowy2"/>
        <w:numPr>
          <w:ilvl w:val="0"/>
          <w:numId w:val="18"/>
        </w:numPr>
        <w:tabs>
          <w:tab w:val="clear" w:pos="720"/>
          <w:tab w:val="num" w:pos="360"/>
          <w:tab w:val="num" w:pos="1280"/>
        </w:tabs>
        <w:ind w:left="360"/>
        <w:rPr>
          <w:rFonts w:ascii="Arial" w:hAnsi="Arial" w:cs="Arial"/>
          <w:szCs w:val="22"/>
        </w:rPr>
      </w:pPr>
      <w:r w:rsidRPr="005C1AD4">
        <w:rPr>
          <w:rFonts w:ascii="Arial" w:hAnsi="Arial" w:cs="Arial"/>
          <w:b/>
          <w:szCs w:val="22"/>
        </w:rPr>
        <w:t>OFERENT:</w:t>
      </w:r>
    </w:p>
    <w:p w14:paraId="5B19289A" w14:textId="77777777" w:rsidR="00A558A6" w:rsidRPr="005C1AD4" w:rsidRDefault="00A558A6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5C1AD4">
        <w:rPr>
          <w:rFonts w:ascii="Arial" w:hAnsi="Arial" w:cs="Arial"/>
          <w:b/>
          <w:sz w:val="22"/>
          <w:szCs w:val="22"/>
        </w:rPr>
        <w:t xml:space="preserve">Niniejsza oferta zostaje złożona przez: </w:t>
      </w:r>
    </w:p>
    <w:p w14:paraId="6F3783B8" w14:textId="77777777" w:rsidR="00A558A6" w:rsidRPr="005C1AD4" w:rsidRDefault="00A558A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FC519A3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 xml:space="preserve">Nazwa  Oferenta ..................................................................................................................... </w:t>
      </w:r>
    </w:p>
    <w:p w14:paraId="07755C5B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 xml:space="preserve">..................................................................................................................... </w:t>
      </w:r>
    </w:p>
    <w:p w14:paraId="3C64D63E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>Siedziba  Oferenta / adres do korespondencji jeżeli jest inny niż siedziba</w:t>
      </w:r>
    </w:p>
    <w:p w14:paraId="037BD16F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 xml:space="preserve">..................................................................................................................... </w:t>
      </w:r>
    </w:p>
    <w:p w14:paraId="401E38AF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 xml:space="preserve">..................................................................................................................... </w:t>
      </w:r>
    </w:p>
    <w:p w14:paraId="6271759A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>.....................................................................................................................</w:t>
      </w:r>
    </w:p>
    <w:p w14:paraId="35B98198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>Tel. ...................................................</w:t>
      </w:r>
    </w:p>
    <w:p w14:paraId="1F37C040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en-US"/>
        </w:rPr>
        <w:t xml:space="preserve">e-mail ................................................ </w:t>
      </w:r>
    </w:p>
    <w:p w14:paraId="38D7106C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  <w:lang w:val="en-US"/>
        </w:rPr>
        <w:t>Nr NIP ......</w:t>
      </w:r>
      <w:r w:rsidRPr="005C1AD4">
        <w:rPr>
          <w:rFonts w:ascii="Arial" w:hAnsi="Arial" w:cs="Arial"/>
          <w:color w:val="auto"/>
          <w:sz w:val="22"/>
          <w:szCs w:val="22"/>
        </w:rPr>
        <w:t>..........................................</w:t>
      </w:r>
    </w:p>
    <w:p w14:paraId="2D9DC96A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>REGON ...............................................</w:t>
      </w:r>
    </w:p>
    <w:p w14:paraId="1944BA9B" w14:textId="77777777" w:rsidR="00A558A6" w:rsidRPr="005C1AD4" w:rsidRDefault="00A558A6">
      <w:pPr>
        <w:jc w:val="both"/>
        <w:rPr>
          <w:rFonts w:ascii="Arial" w:hAnsi="Arial" w:cs="Arial"/>
          <w:b/>
          <w:sz w:val="22"/>
          <w:szCs w:val="22"/>
        </w:rPr>
      </w:pPr>
    </w:p>
    <w:p w14:paraId="7CB790A4" w14:textId="77777777" w:rsid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W odpowiedzi na ogłoszenie o sprzedaży zamieszczonego na tablicy ogłoszeń w siedzibie Sprzedającego i na stronie internetowej Sprzedającego, </w:t>
      </w:r>
      <w:r w:rsidRPr="005C1AD4">
        <w:rPr>
          <w:rFonts w:ascii="Arial" w:hAnsi="Arial" w:cs="Arial"/>
          <w:bCs/>
          <w:sz w:val="22"/>
          <w:szCs w:val="22"/>
        </w:rPr>
        <w:t>ja niżej podpisany</w:t>
      </w:r>
      <w:r w:rsidRPr="005C1AD4">
        <w:rPr>
          <w:rFonts w:ascii="Arial" w:hAnsi="Arial" w:cs="Arial"/>
          <w:sz w:val="22"/>
          <w:szCs w:val="22"/>
        </w:rPr>
        <w:t xml:space="preserve"> składam ofertę zakupu </w:t>
      </w:r>
    </w:p>
    <w:p w14:paraId="2934D698" w14:textId="76B6A14B" w:rsidR="00A558A6" w:rsidRPr="005C1AD4" w:rsidRDefault="00A558A6" w:rsidP="005C1AD4">
      <w:pPr>
        <w:pStyle w:val="Akapitzlist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Samochód osobowy marki</w:t>
      </w:r>
      <w:r w:rsidR="00FA3293" w:rsidRPr="00FA3293">
        <w:rPr>
          <w:rFonts w:ascii="Arial" w:hAnsi="Arial" w:cs="Arial"/>
          <w:sz w:val="22"/>
          <w:szCs w:val="22"/>
        </w:rPr>
        <w:t xml:space="preserve">  VOLKSWAGEN Transporter T 5, nr rejestracyjny RZ4790 F, rok produkcji 2010,</w:t>
      </w:r>
      <w:r w:rsidRPr="005C1AD4">
        <w:rPr>
          <w:rFonts w:ascii="Arial" w:hAnsi="Arial" w:cs="Arial"/>
          <w:sz w:val="22"/>
          <w:szCs w:val="22"/>
        </w:rPr>
        <w:t>r.</w:t>
      </w:r>
    </w:p>
    <w:p w14:paraId="6B195829" w14:textId="77777777" w:rsidR="00A558A6" w:rsidRPr="005C1AD4" w:rsidRDefault="00A558A6">
      <w:pPr>
        <w:ind w:firstLine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46582005" w14:textId="77777777" w:rsidR="00A558A6" w:rsidRPr="005C1AD4" w:rsidRDefault="00A558A6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za kwotę</w:t>
      </w:r>
      <w:r w:rsidR="005C1AD4">
        <w:rPr>
          <w:rFonts w:ascii="Arial" w:hAnsi="Arial" w:cs="Arial"/>
          <w:b/>
          <w:bCs/>
          <w:sz w:val="22"/>
          <w:szCs w:val="22"/>
        </w:rPr>
        <w:t xml:space="preserve"> brutto</w:t>
      </w:r>
      <w:r w:rsidRPr="005C1AD4">
        <w:rPr>
          <w:rFonts w:ascii="Arial" w:hAnsi="Arial" w:cs="Arial"/>
          <w:b/>
          <w:bCs/>
          <w:sz w:val="22"/>
          <w:szCs w:val="22"/>
        </w:rPr>
        <w:t>:</w:t>
      </w:r>
    </w:p>
    <w:p w14:paraId="3DD134DC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DE5BBFB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...................................................... zł</w:t>
      </w:r>
    </w:p>
    <w:p w14:paraId="116960C8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2B28EE8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</w:t>
      </w:r>
    </w:p>
    <w:p w14:paraId="6721213C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858B0DF" w14:textId="77777777" w:rsidR="00A558A6" w:rsidRPr="005C1AD4" w:rsidRDefault="00A558A6">
      <w:pPr>
        <w:jc w:val="both"/>
        <w:rPr>
          <w:rFonts w:ascii="Arial" w:hAnsi="Arial" w:cs="Arial"/>
          <w:sz w:val="22"/>
          <w:szCs w:val="22"/>
        </w:rPr>
      </w:pPr>
    </w:p>
    <w:p w14:paraId="0D862E69" w14:textId="77777777" w:rsidR="00A558A6" w:rsidRPr="005C1AD4" w:rsidRDefault="00A558A6">
      <w:pPr>
        <w:numPr>
          <w:ilvl w:val="0"/>
          <w:numId w:val="19"/>
        </w:numPr>
        <w:tabs>
          <w:tab w:val="clear" w:pos="2340"/>
          <w:tab w:val="num" w:pos="360"/>
        </w:tabs>
        <w:ind w:left="36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Jednocześnie oświadczam, że</w:t>
      </w:r>
      <w:r w:rsidR="005C1AD4">
        <w:rPr>
          <w:rFonts w:ascii="Arial" w:hAnsi="Arial" w:cs="Arial"/>
          <w:sz w:val="22"/>
          <w:szCs w:val="22"/>
        </w:rPr>
        <w:t xml:space="preserve"> </w:t>
      </w:r>
    </w:p>
    <w:p w14:paraId="6FAF2BFD" w14:textId="77777777" w:rsidR="00A558A6" w:rsidRPr="005C1AD4" w:rsidRDefault="00A558A6" w:rsidP="005C1AD4">
      <w:pPr>
        <w:pStyle w:val="Akapitzlist"/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z warunkami postępowania przetargowego określonego w ogłoszeniu o przetargu na sprzedaż</w:t>
      </w:r>
      <w:r w:rsidR="005C1AD4" w:rsidRPr="005C1AD4">
        <w:rPr>
          <w:rFonts w:ascii="Arial" w:hAnsi="Arial" w:cs="Arial"/>
          <w:sz w:val="22"/>
          <w:szCs w:val="22"/>
        </w:rPr>
        <w:t xml:space="preserve"> ww.</w:t>
      </w:r>
      <w:r w:rsidRPr="005C1AD4">
        <w:rPr>
          <w:rFonts w:ascii="Arial" w:hAnsi="Arial" w:cs="Arial"/>
          <w:sz w:val="22"/>
          <w:szCs w:val="22"/>
        </w:rPr>
        <w:t xml:space="preserve"> samochod</w:t>
      </w:r>
      <w:r w:rsidR="005C1AD4" w:rsidRPr="005C1AD4">
        <w:rPr>
          <w:rFonts w:ascii="Arial" w:hAnsi="Arial" w:cs="Arial"/>
          <w:sz w:val="22"/>
          <w:szCs w:val="22"/>
        </w:rPr>
        <w:t>ów</w:t>
      </w:r>
      <w:r w:rsidR="005C1AD4">
        <w:rPr>
          <w:rFonts w:ascii="Arial" w:hAnsi="Arial" w:cs="Arial"/>
          <w:sz w:val="22"/>
          <w:szCs w:val="22"/>
        </w:rPr>
        <w:t>,</w:t>
      </w:r>
    </w:p>
    <w:p w14:paraId="2E376B71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akceptuję w całości wszystkie warunki udziału w przedmiotowym przetargu,</w:t>
      </w:r>
    </w:p>
    <w:p w14:paraId="1F21A27F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ze stanem oferowanego przedmiotu sprzedaży / nie zapoznałem się ze stanem oferowanego przedmiotu sprzedaży i jestem świadomy odpowiedzialności za skutki wynikające z rezygnacji z oględzin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6863B0CF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przyjmuję do wiadomości, że </w:t>
      </w:r>
      <w:r w:rsidR="005C1AD4">
        <w:rPr>
          <w:rFonts w:ascii="Arial" w:hAnsi="Arial" w:cs="Arial"/>
          <w:sz w:val="22"/>
          <w:szCs w:val="22"/>
        </w:rPr>
        <w:t>WSPR w Rzeszowie</w:t>
      </w:r>
      <w:r w:rsidRPr="005C1AD4">
        <w:rPr>
          <w:rFonts w:ascii="Arial" w:hAnsi="Arial" w:cs="Arial"/>
          <w:sz w:val="22"/>
          <w:szCs w:val="22"/>
        </w:rPr>
        <w:t xml:space="preserve"> zastrzega sobie prawo unieważnienia postępowania ofertowego dotyczącego zbycia przedmiotu sprzedaży bez podania przyczyny i ponoszenia jakichkolwiek skutków prawnych i finansowych,</w:t>
      </w:r>
    </w:p>
    <w:p w14:paraId="5382EAC3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i akceptuję treść umowy sprzedaży,</w:t>
      </w:r>
    </w:p>
    <w:p w14:paraId="60751474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zobowiązuję się ponieść wszystkie koszty dotyczące pokrycia zobowiązań związanych z przeniesieniem prawa własności przedmiotu przetargu,</w:t>
      </w:r>
    </w:p>
    <w:p w14:paraId="069E8946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jestem/nie jestem  płatnikiem  podatku VAT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0B0501D3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lastRenderedPageBreak/>
        <w:t>składam niniejszą ofertę (we własnym imieniu) / (jako Wykonawcy wspólnie ubiegający się o udzielenie zamówienia)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5A23A264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występuję w niniejszym </w:t>
      </w:r>
      <w:r w:rsidR="00EA6893" w:rsidRPr="005C1AD4">
        <w:rPr>
          <w:rFonts w:ascii="Arial" w:hAnsi="Arial" w:cs="Arial"/>
          <w:sz w:val="22"/>
          <w:szCs w:val="22"/>
        </w:rPr>
        <w:t xml:space="preserve">postępowaniu jako: </w:t>
      </w:r>
      <w:r w:rsidR="00205F54" w:rsidRPr="005C1AD4">
        <w:rPr>
          <w:rFonts w:ascii="Arial" w:hAnsi="Arial" w:cs="Arial"/>
          <w:sz w:val="22"/>
          <w:szCs w:val="22"/>
        </w:rPr>
        <w:t>osoba fizyczna/</w:t>
      </w:r>
      <w:r w:rsidR="00EA6893" w:rsidRPr="005C1AD4">
        <w:rPr>
          <w:rFonts w:ascii="Arial" w:hAnsi="Arial" w:cs="Arial"/>
          <w:sz w:val="22"/>
          <w:szCs w:val="22"/>
        </w:rPr>
        <w:t>osoba prawna</w:t>
      </w:r>
      <w:r w:rsidRPr="005C1AD4">
        <w:rPr>
          <w:rFonts w:ascii="Arial" w:hAnsi="Arial" w:cs="Arial"/>
          <w:sz w:val="22"/>
          <w:szCs w:val="22"/>
        </w:rPr>
        <w:t>/</w:t>
      </w:r>
      <w:r w:rsidR="00EA6893" w:rsidRPr="005C1AD4">
        <w:rPr>
          <w:rFonts w:ascii="Arial" w:hAnsi="Arial" w:cs="Arial"/>
          <w:sz w:val="22"/>
          <w:szCs w:val="22"/>
        </w:rPr>
        <w:t xml:space="preserve">jednostka organizacyjna </w:t>
      </w:r>
      <w:r w:rsidR="00205F54" w:rsidRPr="005C1AD4">
        <w:rPr>
          <w:rFonts w:ascii="Arial" w:hAnsi="Arial" w:cs="Arial"/>
          <w:sz w:val="22"/>
          <w:szCs w:val="22"/>
        </w:rPr>
        <w:t>niebędąca osobą prawną</w:t>
      </w:r>
      <w:r w:rsidR="00EA6893" w:rsidRPr="005C1AD4">
        <w:rPr>
          <w:rFonts w:ascii="Arial" w:hAnsi="Arial" w:cs="Arial"/>
          <w:sz w:val="22"/>
          <w:szCs w:val="22"/>
        </w:rPr>
        <w:t>/</w:t>
      </w:r>
      <w:r w:rsidRPr="005C1AD4">
        <w:rPr>
          <w:rFonts w:ascii="Arial" w:hAnsi="Arial" w:cs="Arial"/>
          <w:sz w:val="22"/>
          <w:szCs w:val="22"/>
        </w:rPr>
        <w:t>konsorcjum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.</w:t>
      </w:r>
    </w:p>
    <w:p w14:paraId="2419ACA6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3F75837" w14:textId="77777777" w:rsidR="00A558A6" w:rsidRPr="005C1AD4" w:rsidRDefault="00A558A6">
      <w:pPr>
        <w:ind w:left="5671"/>
        <w:rPr>
          <w:rFonts w:ascii="Arial" w:hAnsi="Arial" w:cs="Arial"/>
          <w:b/>
          <w:sz w:val="22"/>
          <w:szCs w:val="22"/>
        </w:rPr>
      </w:pPr>
    </w:p>
    <w:p w14:paraId="42FFE52F" w14:textId="77777777" w:rsidR="00A558A6" w:rsidRPr="005C1AD4" w:rsidRDefault="00A558A6">
      <w:pPr>
        <w:ind w:left="5671"/>
        <w:rPr>
          <w:rFonts w:ascii="Arial" w:hAnsi="Arial" w:cs="Arial"/>
          <w:b/>
          <w:sz w:val="22"/>
          <w:szCs w:val="22"/>
        </w:rPr>
      </w:pPr>
    </w:p>
    <w:p w14:paraId="6E08268B" w14:textId="77777777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49BBA6F8" w14:textId="324A8169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               (podpis, piecz</w:t>
      </w:r>
      <w:r w:rsidR="00FA3293">
        <w:rPr>
          <w:rFonts w:ascii="Arial" w:hAnsi="Arial" w:cs="Arial"/>
          <w:sz w:val="22"/>
          <w:szCs w:val="22"/>
        </w:rPr>
        <w:t>ąt</w:t>
      </w:r>
      <w:r w:rsidRPr="005C1AD4">
        <w:rPr>
          <w:rFonts w:ascii="Arial" w:hAnsi="Arial" w:cs="Arial"/>
          <w:sz w:val="22"/>
          <w:szCs w:val="22"/>
        </w:rPr>
        <w:t>ka)</w:t>
      </w:r>
    </w:p>
    <w:p w14:paraId="42AA1BDE" w14:textId="7DEC563E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</w:p>
    <w:p w14:paraId="12FBEE64" w14:textId="77777777" w:rsidR="00A558A6" w:rsidRPr="005C1AD4" w:rsidRDefault="00A558A6">
      <w:pPr>
        <w:pStyle w:val="Tekstpodstawowy3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Data : .....................................</w:t>
      </w:r>
    </w:p>
    <w:p w14:paraId="65F52487" w14:textId="77777777" w:rsidR="00A558A6" w:rsidRPr="005C1AD4" w:rsidRDefault="00A558A6">
      <w:pPr>
        <w:pStyle w:val="Tekstpodstawowy31"/>
        <w:tabs>
          <w:tab w:val="clear" w:pos="284"/>
        </w:tabs>
        <w:rPr>
          <w:rFonts w:ascii="Arial" w:hAnsi="Arial" w:cs="Arial"/>
          <w:szCs w:val="22"/>
        </w:rPr>
      </w:pPr>
    </w:p>
    <w:p w14:paraId="088743B6" w14:textId="77777777" w:rsidR="00A558A6" w:rsidRPr="005C1AD4" w:rsidRDefault="00A558A6">
      <w:pPr>
        <w:pStyle w:val="Tekstpodstawowy31"/>
        <w:tabs>
          <w:tab w:val="clear" w:pos="284"/>
        </w:tabs>
        <w:rPr>
          <w:rFonts w:ascii="Arial" w:hAnsi="Arial" w:cs="Arial"/>
          <w:szCs w:val="22"/>
        </w:rPr>
      </w:pPr>
    </w:p>
    <w:p w14:paraId="483D4979" w14:textId="77777777" w:rsidR="00A558A6" w:rsidRPr="005C1AD4" w:rsidRDefault="00A558A6">
      <w:pPr>
        <w:pStyle w:val="Tekstpodstawowywcity21"/>
        <w:tabs>
          <w:tab w:val="left" w:pos="426"/>
        </w:tabs>
        <w:ind w:hanging="426"/>
        <w:rPr>
          <w:rFonts w:ascii="Arial" w:hAnsi="Arial" w:cs="Arial"/>
          <w:szCs w:val="22"/>
        </w:rPr>
      </w:pPr>
    </w:p>
    <w:p w14:paraId="7238952C" w14:textId="77777777" w:rsidR="00A558A6" w:rsidRPr="005C1AD4" w:rsidRDefault="00A558A6">
      <w:pPr>
        <w:pStyle w:val="Tekstpodstawowywcity21"/>
        <w:tabs>
          <w:tab w:val="left" w:pos="426"/>
        </w:tabs>
        <w:ind w:hanging="426"/>
        <w:rPr>
          <w:rFonts w:ascii="Arial" w:hAnsi="Arial" w:cs="Arial"/>
          <w:szCs w:val="22"/>
        </w:rPr>
      </w:pPr>
    </w:p>
    <w:p w14:paraId="7A4CCB74" w14:textId="6EB57A69" w:rsidR="00A558A6" w:rsidRPr="005C1AD4" w:rsidRDefault="00A558A6" w:rsidP="00883F87">
      <w:pPr>
        <w:pStyle w:val="Tekstpodstawowywcity21"/>
        <w:tabs>
          <w:tab w:val="left" w:pos="426"/>
        </w:tabs>
        <w:ind w:hanging="426"/>
        <w:rPr>
          <w:rFonts w:ascii="Arial" w:hAnsi="Arial" w:cs="Arial"/>
          <w:b/>
          <w:szCs w:val="22"/>
        </w:rPr>
      </w:pPr>
      <w:r w:rsidRPr="005C1AD4">
        <w:rPr>
          <w:rFonts w:ascii="Arial" w:hAnsi="Arial" w:cs="Arial"/>
          <w:b/>
          <w:szCs w:val="22"/>
        </w:rPr>
        <w:t>*  niepotrzebne skreślić</w:t>
      </w:r>
    </w:p>
    <w:sectPr w:rsidR="00A558A6" w:rsidRPr="005C1AD4" w:rsidSect="00CA6736">
      <w:footerReference w:type="even" r:id="rId7"/>
      <w:footerReference w:type="default" r:id="rId8"/>
      <w:pgSz w:w="11906" w:h="16838" w:code="9"/>
      <w:pgMar w:top="851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0032" w14:textId="77777777" w:rsidR="00EC4D37" w:rsidRDefault="00EC4D37">
      <w:r>
        <w:separator/>
      </w:r>
    </w:p>
  </w:endnote>
  <w:endnote w:type="continuationSeparator" w:id="0">
    <w:p w14:paraId="62834902" w14:textId="77777777" w:rsidR="00EC4D37" w:rsidRDefault="00EC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7729" w14:textId="77777777" w:rsidR="00A558A6" w:rsidRDefault="00D301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558A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BB426C" w14:textId="77777777" w:rsidR="00A558A6" w:rsidRDefault="00A558A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A8CD" w14:textId="77777777" w:rsidR="00A558A6" w:rsidRDefault="00D301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558A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1144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97893CB" w14:textId="77777777" w:rsidR="00A558A6" w:rsidRDefault="00A558A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0336" w14:textId="77777777" w:rsidR="00EC4D37" w:rsidRDefault="00EC4D37">
      <w:r>
        <w:separator/>
      </w:r>
    </w:p>
  </w:footnote>
  <w:footnote w:type="continuationSeparator" w:id="0">
    <w:p w14:paraId="3B4E9A1E" w14:textId="77777777" w:rsidR="00EC4D37" w:rsidRDefault="00EC4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" w15:restartNumberingAfterBreak="0">
    <w:nsid w:val="00000011"/>
    <w:multiLevelType w:val="multilevel"/>
    <w:tmpl w:val="00000011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" w15:restartNumberingAfterBreak="0">
    <w:nsid w:val="05343CA7"/>
    <w:multiLevelType w:val="hybridMultilevel"/>
    <w:tmpl w:val="B6A2F338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25101"/>
    <w:multiLevelType w:val="hybridMultilevel"/>
    <w:tmpl w:val="B6F6A1A4"/>
    <w:lvl w:ilvl="0" w:tplc="872AD61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080C6789"/>
    <w:multiLevelType w:val="hybridMultilevel"/>
    <w:tmpl w:val="C242E1CA"/>
    <w:lvl w:ilvl="0" w:tplc="D5BE613E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ascii="Verdana" w:hAnsi="Verdana" w:hint="default"/>
        <w:sz w:val="20"/>
      </w:rPr>
    </w:lvl>
    <w:lvl w:ilvl="1" w:tplc="C7BACD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292540"/>
    <w:multiLevelType w:val="hybridMultilevel"/>
    <w:tmpl w:val="0CDCA4F2"/>
    <w:lvl w:ilvl="0" w:tplc="C4B86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6A4ADA"/>
    <w:multiLevelType w:val="hybridMultilevel"/>
    <w:tmpl w:val="3A6A46D6"/>
    <w:lvl w:ilvl="0" w:tplc="30AEC99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1B21462"/>
    <w:multiLevelType w:val="hybridMultilevel"/>
    <w:tmpl w:val="A740EE4E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E4232"/>
    <w:multiLevelType w:val="multilevel"/>
    <w:tmpl w:val="79507DB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90C1E26"/>
    <w:multiLevelType w:val="hybridMultilevel"/>
    <w:tmpl w:val="B860D722"/>
    <w:lvl w:ilvl="0" w:tplc="4C8604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Arial Unicode MS" w:hAnsi="Verdana" w:cs="Arial Unicode M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6331F0"/>
    <w:multiLevelType w:val="hybridMultilevel"/>
    <w:tmpl w:val="F70AD9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8814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9154C3A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1D4197"/>
    <w:multiLevelType w:val="hybridMultilevel"/>
    <w:tmpl w:val="9CFAA56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DE6A4B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20"/>
      </w:rPr>
    </w:lvl>
    <w:lvl w:ilvl="2" w:tplc="A33003E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8843FC"/>
    <w:multiLevelType w:val="hybridMultilevel"/>
    <w:tmpl w:val="E75EBBDE"/>
    <w:lvl w:ilvl="0" w:tplc="68CEFEE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295B3918"/>
    <w:multiLevelType w:val="hybridMultilevel"/>
    <w:tmpl w:val="631819C0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473EA"/>
    <w:multiLevelType w:val="hybridMultilevel"/>
    <w:tmpl w:val="660AFF02"/>
    <w:lvl w:ilvl="0" w:tplc="5FB4023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44F6807"/>
    <w:multiLevelType w:val="hybridMultilevel"/>
    <w:tmpl w:val="2B36372C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830102"/>
    <w:multiLevelType w:val="hybridMultilevel"/>
    <w:tmpl w:val="C9125350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6545E9"/>
    <w:multiLevelType w:val="hybridMultilevel"/>
    <w:tmpl w:val="1EBA4108"/>
    <w:lvl w:ilvl="0" w:tplc="90720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AEF3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5AFE5D3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0758A"/>
    <w:multiLevelType w:val="hybridMultilevel"/>
    <w:tmpl w:val="84F8C6AA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535EC9"/>
    <w:multiLevelType w:val="hybridMultilevel"/>
    <w:tmpl w:val="72440CD8"/>
    <w:lvl w:ilvl="0" w:tplc="2FD8B6B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1" w15:restartNumberingAfterBreak="0">
    <w:nsid w:val="46E575F5"/>
    <w:multiLevelType w:val="hybridMultilevel"/>
    <w:tmpl w:val="6944E122"/>
    <w:lvl w:ilvl="0" w:tplc="610C6EC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F17C45"/>
    <w:multiLevelType w:val="hybridMultilevel"/>
    <w:tmpl w:val="44723534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54B72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26250E"/>
    <w:multiLevelType w:val="hybridMultilevel"/>
    <w:tmpl w:val="8E028DD6"/>
    <w:lvl w:ilvl="0" w:tplc="A3300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4" w15:restartNumberingAfterBreak="0">
    <w:nsid w:val="4ED761D8"/>
    <w:multiLevelType w:val="hybridMultilevel"/>
    <w:tmpl w:val="B5C249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265B45"/>
    <w:multiLevelType w:val="hybridMultilevel"/>
    <w:tmpl w:val="5D201BD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D840C4BE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A8AF0E0">
      <w:start w:val="7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9CC3780"/>
    <w:multiLevelType w:val="hybridMultilevel"/>
    <w:tmpl w:val="38C68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C556D"/>
    <w:multiLevelType w:val="hybridMultilevel"/>
    <w:tmpl w:val="C2BAF97E"/>
    <w:lvl w:ilvl="0" w:tplc="BBD6A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64748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0D78B6"/>
    <w:multiLevelType w:val="hybridMultilevel"/>
    <w:tmpl w:val="7ACC5B18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1D3BD9"/>
    <w:multiLevelType w:val="hybridMultilevel"/>
    <w:tmpl w:val="B48CDC72"/>
    <w:lvl w:ilvl="0" w:tplc="221C0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604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Arial Unicode MS" w:hAnsi="Verdana" w:cs="Arial Unicode M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DE3E95"/>
    <w:multiLevelType w:val="hybridMultilevel"/>
    <w:tmpl w:val="4CBC5376"/>
    <w:lvl w:ilvl="0" w:tplc="A3300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31" w15:restartNumberingAfterBreak="0">
    <w:nsid w:val="661E64DC"/>
    <w:multiLevelType w:val="hybridMultilevel"/>
    <w:tmpl w:val="128E314A"/>
    <w:lvl w:ilvl="0" w:tplc="19B6BD8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2" w15:restartNumberingAfterBreak="0">
    <w:nsid w:val="67A864A5"/>
    <w:multiLevelType w:val="hybridMultilevel"/>
    <w:tmpl w:val="33C6B18C"/>
    <w:lvl w:ilvl="0" w:tplc="66F41444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Verdana" w:hAnsi="Verdana" w:hint="default"/>
        <w:b w:val="0"/>
        <w:i w:val="0"/>
        <w:sz w:val="20"/>
      </w:rPr>
    </w:lvl>
    <w:lvl w:ilvl="1" w:tplc="BBDA0C4A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color w:val="00000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EF1227"/>
    <w:multiLevelType w:val="hybridMultilevel"/>
    <w:tmpl w:val="2A4ADE42"/>
    <w:lvl w:ilvl="0" w:tplc="E04205C8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4" w15:restartNumberingAfterBreak="0">
    <w:nsid w:val="683631C8"/>
    <w:multiLevelType w:val="multilevel"/>
    <w:tmpl w:val="2086137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 w15:restartNumberingAfterBreak="0">
    <w:nsid w:val="68804319"/>
    <w:multiLevelType w:val="hybridMultilevel"/>
    <w:tmpl w:val="10585C1C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1729B7"/>
    <w:multiLevelType w:val="hybridMultilevel"/>
    <w:tmpl w:val="0F185028"/>
    <w:lvl w:ilvl="0" w:tplc="CDE6A4B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7" w15:restartNumberingAfterBreak="0">
    <w:nsid w:val="765C68AE"/>
    <w:multiLevelType w:val="hybridMultilevel"/>
    <w:tmpl w:val="290E508C"/>
    <w:lvl w:ilvl="0" w:tplc="9B88531C">
      <w:start w:val="1"/>
      <w:numFmt w:val="upperRoman"/>
      <w:pStyle w:val="Nagwek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DE6A4B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sz w:val="20"/>
      </w:rPr>
    </w:lvl>
    <w:lvl w:ilvl="2" w:tplc="86D4DD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679413">
    <w:abstractNumId w:val="18"/>
  </w:num>
  <w:num w:numId="2" w16cid:durableId="452674211">
    <w:abstractNumId w:val="14"/>
  </w:num>
  <w:num w:numId="3" w16cid:durableId="1742100114">
    <w:abstractNumId w:val="2"/>
  </w:num>
  <w:num w:numId="4" w16cid:durableId="859854861">
    <w:abstractNumId w:val="12"/>
  </w:num>
  <w:num w:numId="5" w16cid:durableId="569540450">
    <w:abstractNumId w:val="25"/>
  </w:num>
  <w:num w:numId="6" w16cid:durableId="2028018890">
    <w:abstractNumId w:val="34"/>
  </w:num>
  <w:num w:numId="7" w16cid:durableId="1839350186">
    <w:abstractNumId w:val="0"/>
  </w:num>
  <w:num w:numId="8" w16cid:durableId="1255749840">
    <w:abstractNumId w:val="1"/>
  </w:num>
  <w:num w:numId="9" w16cid:durableId="1959794305">
    <w:abstractNumId w:val="9"/>
  </w:num>
  <w:num w:numId="10" w16cid:durableId="140853639">
    <w:abstractNumId w:val="5"/>
  </w:num>
  <w:num w:numId="11" w16cid:durableId="1080295546">
    <w:abstractNumId w:val="28"/>
  </w:num>
  <w:num w:numId="12" w16cid:durableId="1924340268">
    <w:abstractNumId w:val="27"/>
  </w:num>
  <w:num w:numId="13" w16cid:durableId="1061365915">
    <w:abstractNumId w:val="10"/>
  </w:num>
  <w:num w:numId="14" w16cid:durableId="2119332523">
    <w:abstractNumId w:val="29"/>
  </w:num>
  <w:num w:numId="15" w16cid:durableId="2084719236">
    <w:abstractNumId w:val="6"/>
  </w:num>
  <w:num w:numId="16" w16cid:durableId="65811081">
    <w:abstractNumId w:val="37"/>
  </w:num>
  <w:num w:numId="17" w16cid:durableId="954992105">
    <w:abstractNumId w:val="36"/>
  </w:num>
  <w:num w:numId="18" w16cid:durableId="369182952">
    <w:abstractNumId w:val="11"/>
  </w:num>
  <w:num w:numId="19" w16cid:durableId="2106917610">
    <w:abstractNumId w:val="32"/>
  </w:num>
  <w:num w:numId="20" w16cid:durableId="846214158">
    <w:abstractNumId w:val="24"/>
  </w:num>
  <w:num w:numId="21" w16cid:durableId="1288389459">
    <w:abstractNumId w:val="23"/>
  </w:num>
  <w:num w:numId="22" w16cid:durableId="279845635">
    <w:abstractNumId w:val="30"/>
  </w:num>
  <w:num w:numId="23" w16cid:durableId="80760979">
    <w:abstractNumId w:val="7"/>
  </w:num>
  <w:num w:numId="24" w16cid:durableId="360283068">
    <w:abstractNumId w:val="31"/>
  </w:num>
  <w:num w:numId="25" w16cid:durableId="692151717">
    <w:abstractNumId w:val="13"/>
  </w:num>
  <w:num w:numId="26" w16cid:durableId="1196848566">
    <w:abstractNumId w:val="33"/>
  </w:num>
  <w:num w:numId="27" w16cid:durableId="1695425665">
    <w:abstractNumId w:val="4"/>
  </w:num>
  <w:num w:numId="28" w16cid:durableId="1501850759">
    <w:abstractNumId w:val="20"/>
  </w:num>
  <w:num w:numId="29" w16cid:durableId="448743947">
    <w:abstractNumId w:val="15"/>
  </w:num>
  <w:num w:numId="30" w16cid:durableId="1884126099">
    <w:abstractNumId w:val="35"/>
  </w:num>
  <w:num w:numId="31" w16cid:durableId="196281321">
    <w:abstractNumId w:val="3"/>
  </w:num>
  <w:num w:numId="32" w16cid:durableId="524365733">
    <w:abstractNumId w:val="19"/>
  </w:num>
  <w:num w:numId="33" w16cid:durableId="1621302375">
    <w:abstractNumId w:val="8"/>
  </w:num>
  <w:num w:numId="34" w16cid:durableId="81802362">
    <w:abstractNumId w:val="17"/>
  </w:num>
  <w:num w:numId="35" w16cid:durableId="1242567289">
    <w:abstractNumId w:val="16"/>
  </w:num>
  <w:num w:numId="36" w16cid:durableId="461505318">
    <w:abstractNumId w:val="22"/>
  </w:num>
  <w:num w:numId="37" w16cid:durableId="20793284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804369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F0"/>
    <w:rsid w:val="00040CF0"/>
    <w:rsid w:val="00084A25"/>
    <w:rsid w:val="000D1D84"/>
    <w:rsid w:val="000F43AD"/>
    <w:rsid w:val="00201764"/>
    <w:rsid w:val="00205F54"/>
    <w:rsid w:val="002D23E9"/>
    <w:rsid w:val="004A5B4F"/>
    <w:rsid w:val="005C1AD4"/>
    <w:rsid w:val="0068099A"/>
    <w:rsid w:val="006F4DA4"/>
    <w:rsid w:val="00760495"/>
    <w:rsid w:val="00774AB5"/>
    <w:rsid w:val="00811443"/>
    <w:rsid w:val="00883F87"/>
    <w:rsid w:val="009E5A6E"/>
    <w:rsid w:val="00A558A6"/>
    <w:rsid w:val="00B47AF5"/>
    <w:rsid w:val="00BA13F8"/>
    <w:rsid w:val="00BB3F97"/>
    <w:rsid w:val="00C92606"/>
    <w:rsid w:val="00CA6736"/>
    <w:rsid w:val="00D301E2"/>
    <w:rsid w:val="00D41CF7"/>
    <w:rsid w:val="00D50DB1"/>
    <w:rsid w:val="00D53218"/>
    <w:rsid w:val="00D76378"/>
    <w:rsid w:val="00DA1F62"/>
    <w:rsid w:val="00DC5DD1"/>
    <w:rsid w:val="00DC74AE"/>
    <w:rsid w:val="00E90578"/>
    <w:rsid w:val="00EA6893"/>
    <w:rsid w:val="00EC4D37"/>
    <w:rsid w:val="00FA3293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75FE9"/>
  <w15:docId w15:val="{515E15BE-2347-4DA6-90E5-E0EC631E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73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A6736"/>
    <w:pPr>
      <w:keepNext/>
      <w:autoSpaceDE w:val="0"/>
      <w:autoSpaceDN w:val="0"/>
      <w:adjustRightInd w:val="0"/>
      <w:jc w:val="center"/>
      <w:outlineLvl w:val="0"/>
    </w:pPr>
    <w:rPr>
      <w:rFonts w:ascii="Verdana" w:hAnsi="Verdana"/>
      <w:b/>
      <w:bCs/>
      <w:sz w:val="18"/>
      <w:szCs w:val="18"/>
    </w:rPr>
  </w:style>
  <w:style w:type="paragraph" w:styleId="Nagwek2">
    <w:name w:val="heading 2"/>
    <w:basedOn w:val="Normalny"/>
    <w:next w:val="Normalny"/>
    <w:qFormat/>
    <w:rsid w:val="00CA6736"/>
    <w:pPr>
      <w:keepNext/>
      <w:jc w:val="center"/>
      <w:outlineLvl w:val="1"/>
    </w:pPr>
    <w:rPr>
      <w:rFonts w:ascii="Verdana" w:hAnsi="Verdana"/>
      <w:b/>
      <w:bCs/>
      <w:color w:val="993366"/>
      <w:sz w:val="20"/>
    </w:rPr>
  </w:style>
  <w:style w:type="paragraph" w:styleId="Nagwek3">
    <w:name w:val="heading 3"/>
    <w:basedOn w:val="Normalny"/>
    <w:next w:val="Normalny"/>
    <w:qFormat/>
    <w:rsid w:val="00CA6736"/>
    <w:pPr>
      <w:keepNext/>
      <w:tabs>
        <w:tab w:val="num" w:pos="540"/>
      </w:tabs>
      <w:spacing w:line="220" w:lineRule="auto"/>
      <w:ind w:left="540" w:hanging="540"/>
      <w:jc w:val="both"/>
      <w:outlineLvl w:val="2"/>
    </w:pPr>
    <w:rPr>
      <w:rFonts w:ascii="Verdana" w:hAnsi="Verdana"/>
      <w:b/>
      <w:bCs/>
      <w:sz w:val="20"/>
    </w:rPr>
  </w:style>
  <w:style w:type="paragraph" w:styleId="Nagwek4">
    <w:name w:val="heading 4"/>
    <w:basedOn w:val="Normalny"/>
    <w:next w:val="Normalny"/>
    <w:qFormat/>
    <w:rsid w:val="00CA6736"/>
    <w:pPr>
      <w:keepNext/>
      <w:numPr>
        <w:numId w:val="16"/>
      </w:numPr>
      <w:tabs>
        <w:tab w:val="clear" w:pos="1080"/>
        <w:tab w:val="num" w:pos="540"/>
      </w:tabs>
      <w:spacing w:line="220" w:lineRule="auto"/>
      <w:ind w:left="540" w:hanging="540"/>
      <w:jc w:val="both"/>
      <w:outlineLvl w:val="3"/>
    </w:pPr>
    <w:rPr>
      <w:rFonts w:ascii="Verdana" w:hAnsi="Verdana"/>
      <w:b/>
      <w:bCs/>
      <w:color w:val="0000FF"/>
      <w:sz w:val="20"/>
    </w:rPr>
  </w:style>
  <w:style w:type="paragraph" w:styleId="Nagwek5">
    <w:name w:val="heading 5"/>
    <w:basedOn w:val="Normalny"/>
    <w:next w:val="Normalny"/>
    <w:qFormat/>
    <w:rsid w:val="00CA6736"/>
    <w:pPr>
      <w:keepNext/>
      <w:jc w:val="center"/>
      <w:outlineLvl w:val="4"/>
    </w:pPr>
    <w:rPr>
      <w:rFonts w:ascii="Verdana" w:hAnsi="Verdana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rsid w:val="00CA6736"/>
    <w:rPr>
      <w:color w:val="0000FF"/>
      <w:u w:val="single"/>
    </w:rPr>
  </w:style>
  <w:style w:type="paragraph" w:styleId="Tekstpodstawowy">
    <w:name w:val="Body Text"/>
    <w:aliases w:val="Ekspertyza,b"/>
    <w:basedOn w:val="Normalny"/>
    <w:semiHidden/>
    <w:rsid w:val="00CA6736"/>
    <w:pPr>
      <w:autoSpaceDE w:val="0"/>
      <w:autoSpaceDN w:val="0"/>
      <w:adjustRightInd w:val="0"/>
      <w:jc w:val="both"/>
    </w:pPr>
    <w:rPr>
      <w:rFonts w:ascii="Verdana" w:hAnsi="Verdana"/>
      <w:color w:val="FF0000"/>
      <w:sz w:val="18"/>
      <w:szCs w:val="16"/>
    </w:rPr>
  </w:style>
  <w:style w:type="paragraph" w:styleId="Tekstpodstawowywcity">
    <w:name w:val="Body Text Indent"/>
    <w:basedOn w:val="Normalny"/>
    <w:semiHidden/>
    <w:rsid w:val="00CA6736"/>
    <w:pPr>
      <w:autoSpaceDE w:val="0"/>
      <w:autoSpaceDN w:val="0"/>
      <w:adjustRightInd w:val="0"/>
      <w:ind w:left="720"/>
      <w:jc w:val="both"/>
    </w:pPr>
    <w:rPr>
      <w:rFonts w:ascii="Verdana" w:hAnsi="Verdana"/>
      <w:color w:val="FF0000"/>
      <w:sz w:val="20"/>
      <w:szCs w:val="20"/>
    </w:rPr>
  </w:style>
  <w:style w:type="paragraph" w:customStyle="1" w:styleId="Default">
    <w:name w:val="Default"/>
    <w:rsid w:val="00CA6736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  <w:style w:type="paragraph" w:styleId="Tekstpodstawowy2">
    <w:name w:val="Body Text 2"/>
    <w:basedOn w:val="Normalny"/>
    <w:semiHidden/>
    <w:rsid w:val="00CA6736"/>
    <w:pPr>
      <w:autoSpaceDE w:val="0"/>
      <w:autoSpaceDN w:val="0"/>
      <w:adjustRightInd w:val="0"/>
      <w:jc w:val="both"/>
    </w:pPr>
    <w:rPr>
      <w:sz w:val="22"/>
    </w:rPr>
  </w:style>
  <w:style w:type="paragraph" w:styleId="Zwykytekst">
    <w:name w:val="Plain Text"/>
    <w:basedOn w:val="Normalny"/>
    <w:semiHidden/>
    <w:rsid w:val="00CA6736"/>
    <w:rPr>
      <w:rFonts w:ascii="Courier New" w:hAnsi="Courier New" w:cs="Courier New"/>
      <w:sz w:val="20"/>
      <w:szCs w:val="20"/>
    </w:rPr>
  </w:style>
  <w:style w:type="paragraph" w:styleId="NormalnyWeb">
    <w:name w:val="Normal (Web)"/>
    <w:basedOn w:val="Normalny"/>
    <w:semiHidden/>
    <w:rsid w:val="00CA673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15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odytext">
    <w:name w:val="bodytext"/>
    <w:basedOn w:val="Normalny"/>
    <w:rsid w:val="00CA673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150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st1">
    <w:name w:val="st1"/>
    <w:basedOn w:val="Domylnaczcionkaakapitu"/>
    <w:rsid w:val="00CA6736"/>
    <w:rPr>
      <w:spacing w:val="240"/>
    </w:rPr>
  </w:style>
  <w:style w:type="paragraph" w:styleId="Tekstpodstawowy3">
    <w:name w:val="Body Text 3"/>
    <w:basedOn w:val="Normalny"/>
    <w:semiHidden/>
    <w:rsid w:val="00CA6736"/>
    <w:pPr>
      <w:autoSpaceDE w:val="0"/>
      <w:autoSpaceDN w:val="0"/>
      <w:adjustRightInd w:val="0"/>
      <w:jc w:val="both"/>
    </w:pPr>
    <w:rPr>
      <w:rFonts w:ascii="Verdana" w:hAnsi="Verdana"/>
      <w:sz w:val="20"/>
      <w:szCs w:val="15"/>
    </w:rPr>
  </w:style>
  <w:style w:type="character" w:customStyle="1" w:styleId="uwaga1">
    <w:name w:val="uwaga1"/>
    <w:basedOn w:val="Domylnaczcionkaakapitu"/>
    <w:rsid w:val="00CA6736"/>
    <w:rPr>
      <w:color w:val="E20025"/>
    </w:rPr>
  </w:style>
  <w:style w:type="paragraph" w:customStyle="1" w:styleId="Tekstpodstawowy31">
    <w:name w:val="Tekst podstawowy 31"/>
    <w:basedOn w:val="Normalny"/>
    <w:rsid w:val="00CA6736"/>
    <w:pPr>
      <w:tabs>
        <w:tab w:val="left" w:pos="284"/>
      </w:tabs>
    </w:pPr>
    <w:rPr>
      <w:sz w:val="22"/>
      <w:szCs w:val="20"/>
    </w:rPr>
  </w:style>
  <w:style w:type="paragraph" w:styleId="Nagwek">
    <w:name w:val="header"/>
    <w:aliases w:val="Nagłówek Znak2,Nagłówek Znak1 Znak,Nagłówek strony Znak Znak,Nagłówek Znak Znak Znak,Nagłówek Znak Znak1"/>
    <w:basedOn w:val="Normalny"/>
    <w:semiHidden/>
    <w:rsid w:val="00CA6736"/>
    <w:pPr>
      <w:tabs>
        <w:tab w:val="center" w:pos="4536"/>
        <w:tab w:val="right" w:pos="9072"/>
      </w:tabs>
    </w:pPr>
  </w:style>
  <w:style w:type="paragraph" w:customStyle="1" w:styleId="xl29">
    <w:name w:val="xl29"/>
    <w:basedOn w:val="Normalny"/>
    <w:rsid w:val="00CA6736"/>
    <w:pPr>
      <w:spacing w:before="100" w:beforeAutospacing="1" w:after="100" w:afterAutospacing="1"/>
    </w:pPr>
    <w:rPr>
      <w:rFonts w:ascii="Arial" w:eastAsia="Arial Unicode MS" w:hAnsi="Arial" w:cs="Arial Unicode MS"/>
      <w:b/>
      <w:bCs/>
    </w:rPr>
  </w:style>
  <w:style w:type="paragraph" w:customStyle="1" w:styleId="Tekstpodstawowywcity21">
    <w:name w:val="Tekst podstawowy wcięty 21"/>
    <w:basedOn w:val="Normalny"/>
    <w:rsid w:val="00CA6736"/>
    <w:pPr>
      <w:ind w:left="426"/>
    </w:pPr>
    <w:rPr>
      <w:sz w:val="22"/>
      <w:szCs w:val="20"/>
    </w:rPr>
  </w:style>
  <w:style w:type="paragraph" w:customStyle="1" w:styleId="BodyText21">
    <w:name w:val="Body Text 21"/>
    <w:basedOn w:val="Normalny"/>
    <w:rsid w:val="00CA6736"/>
    <w:pPr>
      <w:pageBreakBefore/>
      <w:widowControl w:val="0"/>
      <w:spacing w:before="720" w:line="360" w:lineRule="auto"/>
      <w:jc w:val="both"/>
    </w:pPr>
    <w:rPr>
      <w:rFonts w:ascii="CG Times" w:hAnsi="CG Times"/>
      <w:sz w:val="22"/>
      <w:szCs w:val="20"/>
    </w:rPr>
  </w:style>
  <w:style w:type="character" w:styleId="Pogrubienie">
    <w:name w:val="Strong"/>
    <w:basedOn w:val="Domylnaczcionkaakapitu"/>
    <w:qFormat/>
    <w:rsid w:val="00CA6736"/>
    <w:rPr>
      <w:b/>
      <w:bCs/>
    </w:rPr>
  </w:style>
  <w:style w:type="character" w:styleId="Odwoaniedokomentarza">
    <w:name w:val="annotation reference"/>
    <w:basedOn w:val="Domylnaczcionkaakapitu"/>
    <w:semiHidden/>
    <w:unhideWhenUsed/>
    <w:rsid w:val="00CA6736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CA6736"/>
    <w:rPr>
      <w:sz w:val="20"/>
      <w:szCs w:val="20"/>
    </w:rPr>
  </w:style>
  <w:style w:type="character" w:customStyle="1" w:styleId="TekstkomentarzaZnak">
    <w:name w:val="Tekst komentarza Znak"/>
    <w:basedOn w:val="Domylnaczcionkaakapitu"/>
    <w:semiHidden/>
    <w:rsid w:val="00CA6736"/>
  </w:style>
  <w:style w:type="paragraph" w:styleId="Tematkomentarza">
    <w:name w:val="annotation subject"/>
    <w:basedOn w:val="Tekstkomentarza"/>
    <w:next w:val="Tekstkomentarza"/>
    <w:semiHidden/>
    <w:unhideWhenUsed/>
    <w:rsid w:val="00CA6736"/>
    <w:rPr>
      <w:b/>
      <w:bCs/>
    </w:rPr>
  </w:style>
  <w:style w:type="character" w:customStyle="1" w:styleId="TematkomentarzaZnak">
    <w:name w:val="Temat komentarza Znak"/>
    <w:basedOn w:val="TekstkomentarzaZnak"/>
    <w:semiHidden/>
    <w:rsid w:val="00CA6736"/>
    <w:rPr>
      <w:b/>
      <w:bCs/>
    </w:rPr>
  </w:style>
  <w:style w:type="paragraph" w:styleId="Tekstdymka">
    <w:name w:val="Balloon Text"/>
    <w:basedOn w:val="Normalny"/>
    <w:semiHidden/>
    <w:unhideWhenUsed/>
    <w:rsid w:val="00CA67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sid w:val="00CA6736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semiHidden/>
    <w:rsid w:val="00CA673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CA6736"/>
  </w:style>
  <w:style w:type="paragraph" w:styleId="Akapitzlist">
    <w:name w:val="List Paragraph"/>
    <w:basedOn w:val="Normalny"/>
    <w:uiPriority w:val="34"/>
    <w:qFormat/>
    <w:rsid w:val="005C1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7742/13</vt:lpstr>
    </vt:vector>
  </TitlesOfParts>
  <Company>UMW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7742/13</dc:title>
  <dc:creator>WI</dc:creator>
  <cp:lastModifiedBy>Kinga Pociask</cp:lastModifiedBy>
  <cp:revision>10</cp:revision>
  <cp:lastPrinted>2017-12-12T06:51:00Z</cp:lastPrinted>
  <dcterms:created xsi:type="dcterms:W3CDTF">2019-07-17T07:21:00Z</dcterms:created>
  <dcterms:modified xsi:type="dcterms:W3CDTF">2026-04-24T04:48:00Z</dcterms:modified>
</cp:coreProperties>
</file>